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4"/>
        <w:rPr>
          <w:rFonts w:ascii="Times New Roman"/>
          <w:sz w:val="25"/>
        </w:rPr>
      </w:pPr>
    </w:p>
    <w:tbl>
      <w:tblPr>
        <w:tblStyle w:val="12"/>
        <w:tblW w:w="0" w:type="auto"/>
        <w:tblInd w:w="87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35"/>
        <w:gridCol w:w="628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235" w:type="dxa"/>
          </w:tcPr>
          <w:p>
            <w:pPr>
              <w:pStyle w:val="16"/>
              <w:spacing w:before="0" w:line="287" w:lineRule="exact"/>
              <w:ind w:left="110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Document content</w:t>
            </w:r>
          </w:p>
        </w:tc>
        <w:tc>
          <w:tcPr>
            <w:tcW w:w="6289" w:type="dxa"/>
          </w:tcPr>
          <w:p>
            <w:pPr>
              <w:pStyle w:val="16"/>
              <w:spacing w:before="0" w:line="287" w:lineRule="exact"/>
              <w:ind w:left="110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HD2018 LED Control Card Operation manual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235" w:type="dxa"/>
          </w:tcPr>
          <w:p>
            <w:pPr>
              <w:pStyle w:val="16"/>
              <w:spacing w:before="0" w:line="286" w:lineRule="exact"/>
              <w:ind w:left="110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Version</w:t>
            </w:r>
          </w:p>
        </w:tc>
        <w:tc>
          <w:tcPr>
            <w:tcW w:w="6289" w:type="dxa"/>
          </w:tcPr>
          <w:p>
            <w:pPr>
              <w:pStyle w:val="16"/>
              <w:spacing w:before="0" w:line="286" w:lineRule="exact"/>
              <w:ind w:left="110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English V1.0.1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235" w:type="dxa"/>
          </w:tcPr>
          <w:p>
            <w:pPr>
              <w:pStyle w:val="16"/>
              <w:spacing w:before="0" w:line="286" w:lineRule="exact"/>
              <w:ind w:left="110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Page number range</w:t>
            </w:r>
          </w:p>
        </w:tc>
        <w:tc>
          <w:tcPr>
            <w:tcW w:w="6289" w:type="dxa"/>
          </w:tcPr>
          <w:p>
            <w:pPr>
              <w:pStyle w:val="16"/>
              <w:spacing w:before="0" w:line="286" w:lineRule="exact"/>
              <w:ind w:left="110"/>
              <w:jc w:val="left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1-43</w:t>
            </w:r>
          </w:p>
        </w:tc>
      </w:tr>
    </w:tbl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rPr>
          <w:rFonts w:ascii="Times New Roman"/>
          <w:sz w:val="20"/>
        </w:rPr>
      </w:pPr>
    </w:p>
    <w:p>
      <w:pPr>
        <w:pStyle w:val="5"/>
        <w:spacing w:before="3"/>
        <w:rPr>
          <w:rFonts w:ascii="Times New Roman"/>
          <w:sz w:val="28"/>
        </w:rPr>
      </w:pPr>
    </w:p>
    <w:p>
      <w:pPr>
        <w:spacing w:before="0" w:line="671" w:lineRule="exact"/>
        <w:ind w:left="1820" w:right="1153" w:firstLine="0"/>
        <w:jc w:val="center"/>
        <w:rPr>
          <w:b/>
          <w:sz w:val="56"/>
        </w:rPr>
      </w:pPr>
      <w:r>
        <w:rPr>
          <w:b/>
          <w:sz w:val="56"/>
        </w:rPr>
        <w:t>HD2018 LED Display Controller</w:t>
      </w:r>
    </w:p>
    <w:p>
      <w:pPr>
        <w:spacing w:before="250"/>
        <w:ind w:left="1262" w:right="1153" w:firstLine="0"/>
        <w:jc w:val="center"/>
        <w:rPr>
          <w:b/>
          <w:sz w:val="56"/>
        </w:rPr>
      </w:pPr>
      <w:r>
        <w:rPr>
          <w:b/>
          <w:sz w:val="56"/>
        </w:rPr>
        <w:t>Operation Manual</w:t>
      </w:r>
    </w:p>
    <w:p>
      <w:pPr>
        <w:spacing w:after="0"/>
        <w:jc w:val="center"/>
        <w:rPr>
          <w:sz w:val="56"/>
        </w:rPr>
        <w:sectPr>
          <w:headerReference r:id="rId3" w:type="default"/>
          <w:footerReference r:id="rId4" w:type="default"/>
          <w:type w:val="continuous"/>
          <w:pgSz w:w="11900" w:h="16840"/>
          <w:pgMar w:top="1140" w:right="940" w:bottom="1400" w:left="820" w:header="882" w:footer="1202" w:gutter="0"/>
          <w:pgNumType w:start="1"/>
        </w:sectPr>
      </w:pPr>
    </w:p>
    <w:p>
      <w:pPr>
        <w:pStyle w:val="5"/>
        <w:rPr>
          <w:b/>
          <w:sz w:val="20"/>
        </w:rPr>
      </w:pPr>
    </w:p>
    <w:p>
      <w:pPr>
        <w:spacing w:before="201"/>
        <w:ind w:left="999" w:right="0" w:firstLine="0"/>
        <w:jc w:val="left"/>
        <w:rPr>
          <w:b/>
          <w:sz w:val="28"/>
        </w:rPr>
      </w:pPr>
      <w:r>
        <w:rPr>
          <w:b/>
          <w:sz w:val="28"/>
        </w:rPr>
        <w:t>CONTENTS</w:t>
      </w:r>
    </w:p>
    <w:p>
      <w:pPr>
        <w:spacing w:after="0"/>
        <w:jc w:val="left"/>
        <w:rPr>
          <w:sz w:val="28"/>
        </w:rPr>
        <w:sectPr>
          <w:pgSz w:w="11900" w:h="16840"/>
          <w:pgMar w:top="1140" w:right="940" w:bottom="1535" w:left="820" w:header="882" w:footer="1202" w:gutter="0"/>
        </w:sectPr>
      </w:pPr>
    </w:p>
    <w:sdt>
      <w:sdtPr>
        <w:id w:val="0"/>
        <w:docPartObj>
          <w:docPartGallery w:val="Table of Contents"/>
          <w:docPartUnique/>
        </w:docPartObj>
      </w:sdtPr>
      <w:sdtContent>
        <w:p>
          <w:pPr>
            <w:pStyle w:val="9"/>
            <w:tabs>
              <w:tab w:val="right" w:leader="dot" w:pos="9192"/>
            </w:tabs>
            <w:spacing w:before="310"/>
            <w:ind w:left="1238" w:firstLine="0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"_TOC_250048" </w:instrText>
          </w:r>
          <w:r>
            <w:fldChar w:fldCharType="separate"/>
          </w:r>
          <w:r>
            <w:rPr>
              <w:color w:val="0000FF"/>
              <w:spacing w:val="-3"/>
              <w:sz w:val="20"/>
              <w:u w:val="single" w:color="0000FF"/>
            </w:rPr>
            <w:t>C</w:t>
          </w:r>
          <w:r>
            <w:rPr>
              <w:color w:val="0000FF"/>
              <w:spacing w:val="-3"/>
              <w:u w:val="single" w:color="0000FF"/>
            </w:rPr>
            <w:t xml:space="preserve">ONTROL  </w:t>
          </w:r>
          <w:r>
            <w:rPr>
              <w:color w:val="0000FF"/>
              <w:u w:val="single" w:color="0000FF"/>
            </w:rPr>
            <w:t>CARD</w:t>
          </w:r>
          <w:r>
            <w:rPr>
              <w:color w:val="0000FF"/>
              <w:spacing w:val="32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SELECTION</w:t>
          </w:r>
          <w:r>
            <w:rPr>
              <w:color w:val="0000FF"/>
              <w:spacing w:val="31"/>
              <w:u w:val="single" w:color="0000FF"/>
            </w:rPr>
            <w:t xml:space="preserve"> </w:t>
          </w:r>
          <w:r>
            <w:rPr>
              <w:color w:val="0000FF"/>
              <w:spacing w:val="-4"/>
              <w:u w:val="single" w:color="0000FF"/>
            </w:rPr>
            <w:t>TABLE</w:t>
          </w:r>
          <w:r>
            <w:rPr>
              <w:color w:val="0000FF"/>
              <w:spacing w:val="-4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4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8"/>
            <w:tabs>
              <w:tab w:val="right" w:leader="dot" w:pos="9230"/>
            </w:tabs>
            <w:ind w:left="1069"/>
            <w:rPr>
              <w:u w:val="none"/>
            </w:rPr>
          </w:pPr>
          <w:r>
            <w:fldChar w:fldCharType="begin"/>
          </w:r>
          <w:r>
            <w:instrText xml:space="preserve"> HYPERLINK \l "_TOC_250047" </w:instrText>
          </w:r>
          <w:r>
            <w:fldChar w:fldCharType="separate"/>
          </w:r>
          <w:r>
            <w:rPr>
              <w:color w:val="0000FF"/>
              <w:u w:val="single" w:color="0000FF"/>
            </w:rPr>
            <w:t>CHAPTER</w:t>
          </w:r>
          <w:r>
            <w:rPr>
              <w:color w:val="0000FF"/>
              <w:spacing w:val="38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ONE:</w:t>
          </w:r>
          <w:r>
            <w:rPr>
              <w:color w:val="0000FF"/>
              <w:spacing w:val="4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INTRODUCTION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u w:val="single" w:color="0000FF"/>
            </w:rPr>
            <w:t>5</w:t>
          </w:r>
          <w:r>
            <w:rPr>
              <w:color w:val="0000FF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1"/>
            </w:numPr>
            <w:tabs>
              <w:tab w:val="left" w:pos="1490"/>
              <w:tab w:val="right" w:leader="dot" w:pos="9192"/>
            </w:tabs>
            <w:spacing w:before="196" w:after="0" w:line="240" w:lineRule="auto"/>
            <w:ind w:left="1489" w:right="0" w:hanging="252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"_TOC_250046"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:</w:t>
          </w:r>
          <w:r>
            <w:rPr>
              <w:color w:val="0000FF"/>
              <w:spacing w:val="42"/>
              <w:sz w:val="20"/>
              <w:u w:val="single" w:color="0000FF"/>
            </w:rPr>
            <w:t xml:space="preserve"> </w:t>
          </w:r>
          <w:r>
            <w:rPr>
              <w:color w:val="0000FF"/>
              <w:sz w:val="20"/>
              <w:u w:val="single" w:color="0000FF"/>
            </w:rPr>
            <w:t>F</w:t>
          </w:r>
          <w:r>
            <w:rPr>
              <w:color w:val="0000FF"/>
              <w:u w:val="single" w:color="0000FF"/>
            </w:rPr>
            <w:t>UNCTION</w:t>
          </w:r>
          <w:r>
            <w:rPr>
              <w:color w:val="0000FF"/>
              <w:spacing w:val="31"/>
              <w:u w:val="single" w:color="0000FF"/>
            </w:rPr>
            <w:t xml:space="preserve"> </w:t>
          </w:r>
          <w:r>
            <w:rPr>
              <w:color w:val="0000FF"/>
              <w:spacing w:val="-4"/>
              <w:u w:val="single" w:color="0000FF"/>
            </w:rPr>
            <w:t>FEATURE</w:t>
          </w:r>
          <w:r>
            <w:rPr>
              <w:color w:val="0000FF"/>
              <w:spacing w:val="-4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5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1"/>
            </w:numPr>
            <w:tabs>
              <w:tab w:val="left" w:pos="1490"/>
              <w:tab w:val="right" w:leader="dot" w:pos="9193"/>
            </w:tabs>
            <w:spacing w:before="68" w:after="0" w:line="240" w:lineRule="auto"/>
            <w:ind w:left="1489" w:right="0" w:hanging="252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"_TOC_250045"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:</w:t>
          </w:r>
          <w:r>
            <w:rPr>
              <w:color w:val="0000FF"/>
              <w:spacing w:val="42"/>
              <w:sz w:val="20"/>
              <w:u w:val="single" w:color="0000FF"/>
            </w:rPr>
            <w:t xml:space="preserve"> </w:t>
          </w:r>
          <w:r>
            <w:rPr>
              <w:color w:val="0000FF"/>
              <w:spacing w:val="-3"/>
              <w:u w:val="single" w:color="0000FF"/>
            </w:rPr>
            <w:t xml:space="preserve">OPERATING </w:t>
          </w:r>
          <w:r>
            <w:rPr>
              <w:color w:val="0000FF"/>
              <w:spacing w:val="13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ENVIRONMENT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5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7"/>
            <w:tabs>
              <w:tab w:val="right" w:leader="dot" w:pos="9320"/>
            </w:tabs>
            <w:rPr>
              <w:u w:val="none"/>
            </w:rPr>
          </w:pPr>
          <w:r>
            <w:fldChar w:fldCharType="begin"/>
          </w:r>
          <w:r>
            <w:instrText xml:space="preserve"> HYPERLINK \l "_TOC_250044" </w:instrText>
          </w:r>
          <w:r>
            <w:fldChar w:fldCharType="separate"/>
          </w:r>
          <w:r>
            <w:rPr>
              <w:color w:val="0000FF"/>
              <w:u w:val="single" w:color="0000FF"/>
            </w:rPr>
            <w:t xml:space="preserve">CHAPTER </w:t>
          </w:r>
          <w:r>
            <w:rPr>
              <w:color w:val="0000FF"/>
              <w:spacing w:val="-3"/>
              <w:u w:val="single" w:color="0000FF"/>
            </w:rPr>
            <w:t>TWO: INSTALL</w:t>
          </w:r>
          <w:r>
            <w:rPr>
              <w:color w:val="0000FF"/>
              <w:spacing w:val="-15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AND</w:t>
          </w:r>
          <w:r>
            <w:rPr>
              <w:color w:val="0000FF"/>
              <w:spacing w:val="3"/>
              <w:u w:val="single" w:color="0000FF"/>
            </w:rPr>
            <w:t xml:space="preserve"> </w:t>
          </w:r>
          <w:r>
            <w:rPr>
              <w:color w:val="0000FF"/>
              <w:spacing w:val="-3"/>
              <w:u w:val="single" w:color="0000FF"/>
            </w:rPr>
            <w:t>UNINSTALL</w:t>
          </w:r>
          <w:r>
            <w:rPr>
              <w:color w:val="0000FF"/>
              <w:spacing w:val="-3"/>
              <w:u w:val="none"/>
            </w:rPr>
            <w:tab/>
          </w:r>
          <w:r>
            <w:rPr>
              <w:color w:val="0000FF"/>
              <w:u w:val="single" w:color="0000FF"/>
            </w:rPr>
            <w:t>6</w:t>
          </w:r>
          <w:r>
            <w:rPr>
              <w:color w:val="0000FF"/>
              <w:u w:val="single" w:color="0000FF"/>
            </w:rPr>
            <w:fldChar w:fldCharType="end"/>
          </w:r>
        </w:p>
        <w:p>
          <w:pPr>
            <w:pStyle w:val="10"/>
            <w:tabs>
              <w:tab w:val="right" w:leader="dot" w:pos="9319"/>
            </w:tabs>
            <w:rPr>
              <w:b w:val="0"/>
              <w:i w:val="0"/>
              <w:sz w:val="20"/>
              <w:u w:val="none"/>
            </w:rPr>
          </w:pPr>
          <w:r>
            <w:fldChar w:fldCharType="begin"/>
          </w:r>
          <w:r>
            <w:instrText xml:space="preserve"> HYPERLINK \l "_TOC_250043" </w:instrText>
          </w:r>
          <w:r>
            <w:fldChar w:fldCharType="separate"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2.1:</w:t>
          </w:r>
          <w:r>
            <w:rPr>
              <w:b w:val="0"/>
              <w:i w:val="0"/>
              <w:color w:val="0000FF"/>
              <w:spacing w:val="17"/>
              <w:sz w:val="20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pacing w:val="-3"/>
              <w:sz w:val="20"/>
              <w:u w:val="single" w:color="0000FF"/>
            </w:rPr>
            <w:t>I</w:t>
          </w:r>
          <w:r>
            <w:rPr>
              <w:b w:val="0"/>
              <w:i w:val="0"/>
              <w:color w:val="0000FF"/>
              <w:spacing w:val="-3"/>
              <w:sz w:val="16"/>
              <w:u w:val="single" w:color="0000FF"/>
            </w:rPr>
            <w:t>NSTALL</w:t>
          </w:r>
          <w:r>
            <w:rPr>
              <w:b w:val="0"/>
              <w:i w:val="0"/>
              <w:color w:val="0000FF"/>
              <w:spacing w:val="-3"/>
              <w:sz w:val="16"/>
              <w:u w:val="none"/>
            </w:rPr>
            <w:tab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6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11"/>
            <w:tabs>
              <w:tab w:val="right" w:leader="dot" w:pos="9320"/>
            </w:tabs>
            <w:rPr>
              <w:u w:val="none"/>
            </w:rPr>
          </w:pPr>
          <w:r>
            <w:fldChar w:fldCharType="begin"/>
          </w:r>
          <w:r>
            <w:instrText xml:space="preserve"> HYPERLINK \l "_TOC_250042" </w:instrText>
          </w:r>
          <w:r>
            <w:fldChar w:fldCharType="separate"/>
          </w:r>
          <w:r>
            <w:rPr>
              <w:color w:val="0000FF"/>
              <w:u w:val="single" w:color="0000FF"/>
            </w:rPr>
            <w:t>CHAPTER  THREE:</w:t>
          </w:r>
          <w:r>
            <w:rPr>
              <w:color w:val="0000FF"/>
              <w:spacing w:val="33"/>
              <w:u w:val="single" w:color="0000FF"/>
            </w:rPr>
            <w:t xml:space="preserve"> </w:t>
          </w:r>
          <w:r>
            <w:rPr>
              <w:color w:val="0000FF"/>
              <w:spacing w:val="-3"/>
              <w:u w:val="single" w:color="0000FF"/>
            </w:rPr>
            <w:t>TOOLS</w:t>
          </w:r>
          <w:r>
            <w:rPr>
              <w:color w:val="0000FF"/>
              <w:spacing w:val="1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INSTRUCTIONS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u w:val="single" w:color="0000FF"/>
            </w:rPr>
            <w:t>6</w:t>
          </w:r>
          <w:r>
            <w:rPr>
              <w:color w:val="0000FF"/>
              <w:u w:val="single" w:color="0000FF"/>
            </w:rPr>
            <w:fldChar w:fldCharType="end"/>
          </w:r>
        </w:p>
        <w:p>
          <w:pPr>
            <w:pStyle w:val="9"/>
            <w:tabs>
              <w:tab w:val="right" w:leader="dot" w:pos="9200"/>
            </w:tabs>
            <w:spacing w:before="230"/>
            <w:ind w:left="1238" w:firstLine="0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"_TOC_250041"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3.1: T</w:t>
          </w:r>
          <w:r>
            <w:rPr>
              <w:color w:val="0000FF"/>
              <w:u w:val="single" w:color="0000FF"/>
            </w:rPr>
            <w:t xml:space="preserve">HE  </w:t>
          </w:r>
          <w:r>
            <w:rPr>
              <w:color w:val="0000FF"/>
              <w:spacing w:val="-3"/>
              <w:u w:val="single" w:color="0000FF"/>
            </w:rPr>
            <w:t>SOFTWARE</w:t>
          </w:r>
          <w:r>
            <w:rPr>
              <w:color w:val="0000FF"/>
              <w:spacing w:val="23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MAIN</w:t>
          </w:r>
          <w:r>
            <w:rPr>
              <w:color w:val="0000FF"/>
              <w:spacing w:val="-2"/>
              <w:u w:val="single" w:color="0000FF"/>
            </w:rPr>
            <w:t xml:space="preserve"> </w:t>
          </w:r>
          <w:r>
            <w:rPr>
              <w:color w:val="0000FF"/>
              <w:spacing w:val="-3"/>
              <w:u w:val="single" w:color="0000FF"/>
            </w:rPr>
            <w:t>INTERFACE</w:t>
          </w:r>
          <w:r>
            <w:rPr>
              <w:color w:val="0000FF"/>
              <w:spacing w:val="-3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6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4"/>
            <w:numPr>
              <w:ilvl w:val="2"/>
              <w:numId w:val="2"/>
            </w:numPr>
            <w:tabs>
              <w:tab w:val="left" w:pos="1879"/>
              <w:tab w:val="right" w:leader="dot" w:pos="9193"/>
            </w:tabs>
            <w:spacing w:before="68" w:after="0" w:line="240" w:lineRule="auto"/>
            <w:ind w:left="1878" w:right="0" w:hanging="401"/>
            <w:jc w:val="left"/>
            <w:rPr>
              <w:i/>
              <w:u w:val="none"/>
            </w:rPr>
          </w:pPr>
          <w:r>
            <w:fldChar w:fldCharType="begin"/>
          </w:r>
          <w:r>
            <w:instrText xml:space="preserve"> HYPERLINK \l "_TOC_250040" </w:instrText>
          </w:r>
          <w:r>
            <w:fldChar w:fldCharType="separate"/>
          </w:r>
          <w:r>
            <w:rPr>
              <w:i/>
              <w:color w:val="0000FF"/>
              <w:u w:val="single" w:color="0000FF"/>
            </w:rPr>
            <w:t>:</w:t>
          </w:r>
          <w:r>
            <w:rPr>
              <w:i/>
              <w:color w:val="0000FF"/>
              <w:spacing w:val="42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file  menu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7</w:t>
          </w:r>
          <w:r>
            <w:rPr>
              <w:i/>
              <w:color w:val="0000FF"/>
              <w:u w:val="single" w:color="0000FF"/>
            </w:rPr>
            <w:fldChar w:fldCharType="end"/>
          </w:r>
        </w:p>
        <w:p>
          <w:pPr>
            <w:pStyle w:val="4"/>
            <w:numPr>
              <w:ilvl w:val="2"/>
              <w:numId w:val="2"/>
            </w:numPr>
            <w:tabs>
              <w:tab w:val="left" w:pos="1879"/>
              <w:tab w:val="right" w:leader="dot" w:pos="9197"/>
            </w:tabs>
            <w:spacing w:before="68" w:after="0" w:line="240" w:lineRule="auto"/>
            <w:ind w:left="1878" w:right="0" w:hanging="401"/>
            <w:jc w:val="left"/>
            <w:rPr>
              <w:i/>
              <w:u w:val="none"/>
            </w:rPr>
          </w:pPr>
          <w:r>
            <w:fldChar w:fldCharType="begin"/>
          </w:r>
          <w:r>
            <w:instrText xml:space="preserve"> HYPERLINK \l "_TOC_250039" </w:instrText>
          </w:r>
          <w:r>
            <w:fldChar w:fldCharType="separate"/>
          </w:r>
          <w:r>
            <w:rPr>
              <w:i/>
              <w:color w:val="0000FF"/>
              <w:u w:val="single" w:color="0000FF"/>
            </w:rPr>
            <w:t>:</w:t>
          </w:r>
          <w:r>
            <w:rPr>
              <w:i/>
              <w:color w:val="0000FF"/>
              <w:spacing w:val="42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setting</w:t>
          </w:r>
          <w:r>
            <w:rPr>
              <w:i/>
              <w:color w:val="0000FF"/>
              <w:spacing w:val="42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menu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7</w:t>
          </w:r>
          <w:r>
            <w:rPr>
              <w:i/>
              <w:color w:val="0000FF"/>
              <w:u w:val="single" w:color="0000FF"/>
            </w:rPr>
            <w:fldChar w:fldCharType="end"/>
          </w:r>
        </w:p>
        <w:p>
          <w:pPr>
            <w:pStyle w:val="4"/>
            <w:numPr>
              <w:ilvl w:val="2"/>
              <w:numId w:val="2"/>
            </w:numPr>
            <w:tabs>
              <w:tab w:val="left" w:pos="1965"/>
              <w:tab w:val="right" w:leader="dot" w:pos="9197"/>
            </w:tabs>
            <w:spacing w:before="68" w:after="0" w:line="240" w:lineRule="auto"/>
            <w:ind w:left="1964" w:right="0" w:hanging="487"/>
            <w:jc w:val="left"/>
            <w:rPr>
              <w:i/>
              <w:u w:val="none"/>
            </w:rPr>
          </w:pPr>
          <w:r>
            <w:fldChar w:fldCharType="begin"/>
          </w:r>
          <w:r>
            <w:instrText xml:space="preserve"> HYPERLINK \l "_TOC_250038" </w:instrText>
          </w:r>
          <w:r>
            <w:fldChar w:fldCharType="separate"/>
          </w:r>
          <w:r>
            <w:rPr>
              <w:i/>
              <w:color w:val="0000FF"/>
              <w:u w:val="single" w:color="0000FF"/>
            </w:rPr>
            <w:t>Operation</w:t>
          </w:r>
          <w:r>
            <w:rPr>
              <w:i/>
              <w:color w:val="0000FF"/>
              <w:spacing w:val="38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menu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12</w:t>
          </w:r>
          <w:r>
            <w:rPr>
              <w:i/>
              <w:color w:val="0000FF"/>
              <w:u w:val="single" w:color="0000FF"/>
            </w:rPr>
            <w:fldChar w:fldCharType="end"/>
          </w:r>
        </w:p>
        <w:p>
          <w:pPr>
            <w:pStyle w:val="4"/>
            <w:numPr>
              <w:ilvl w:val="2"/>
              <w:numId w:val="2"/>
            </w:numPr>
            <w:tabs>
              <w:tab w:val="left" w:pos="1965"/>
              <w:tab w:val="right" w:leader="dot" w:pos="9186"/>
            </w:tabs>
            <w:spacing w:before="67" w:after="0" w:line="240" w:lineRule="auto"/>
            <w:ind w:left="1964" w:right="0" w:hanging="487"/>
            <w:jc w:val="left"/>
            <w:rPr>
              <w:i/>
              <w:u w:val="none"/>
            </w:rPr>
          </w:pPr>
          <w:r>
            <w:rPr>
              <w:i/>
              <w:color w:val="0000FF"/>
              <w:spacing w:val="-4"/>
              <w:u w:val="single" w:color="0000FF"/>
            </w:rPr>
            <w:t>Tools</w:t>
          </w:r>
          <w:r>
            <w:rPr>
              <w:i/>
              <w:color w:val="0000FF"/>
              <w:spacing w:val="-4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13</w:t>
          </w:r>
        </w:p>
        <w:p>
          <w:pPr>
            <w:pStyle w:val="4"/>
            <w:numPr>
              <w:ilvl w:val="2"/>
              <w:numId w:val="2"/>
            </w:numPr>
            <w:tabs>
              <w:tab w:val="left" w:pos="1879"/>
              <w:tab w:val="right" w:leader="dot" w:pos="9196"/>
            </w:tabs>
            <w:spacing w:before="68" w:after="0" w:line="240" w:lineRule="auto"/>
            <w:ind w:left="1878" w:right="0" w:hanging="401"/>
            <w:jc w:val="left"/>
            <w:rPr>
              <w:i/>
              <w:u w:val="none"/>
            </w:rPr>
          </w:pPr>
          <w:r>
            <w:rPr>
              <w:i/>
              <w:color w:val="0000FF"/>
              <w:u w:val="single" w:color="0000FF"/>
            </w:rPr>
            <w:t>Language</w:t>
          </w:r>
          <w:r>
            <w:rPr>
              <w:i/>
              <w:color w:val="0000FF"/>
              <w:spacing w:val="41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menu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13</w:t>
          </w:r>
        </w:p>
        <w:p>
          <w:pPr>
            <w:pStyle w:val="4"/>
            <w:numPr>
              <w:ilvl w:val="2"/>
              <w:numId w:val="2"/>
            </w:numPr>
            <w:tabs>
              <w:tab w:val="left" w:pos="1921"/>
              <w:tab w:val="right" w:leader="dot" w:pos="9195"/>
            </w:tabs>
            <w:spacing w:before="68" w:after="0" w:line="240" w:lineRule="auto"/>
            <w:ind w:left="1920" w:right="0" w:hanging="443"/>
            <w:jc w:val="left"/>
            <w:rPr>
              <w:i/>
              <w:u w:val="none"/>
            </w:rPr>
          </w:pPr>
          <w:r>
            <w:fldChar w:fldCharType="begin"/>
          </w:r>
          <w:r>
            <w:instrText xml:space="preserve"> HYPERLINK \l "_TOC_250037" </w:instrText>
          </w:r>
          <w:r>
            <w:fldChar w:fldCharType="separate"/>
          </w:r>
          <w:r>
            <w:rPr>
              <w:i/>
              <w:color w:val="0000FF"/>
              <w:u w:val="single" w:color="0000FF"/>
            </w:rPr>
            <w:t>Help</w:t>
          </w:r>
          <w:r>
            <w:rPr>
              <w:i/>
              <w:color w:val="0000FF"/>
              <w:spacing w:val="-3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menu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14</w:t>
          </w:r>
          <w:r>
            <w:rPr>
              <w:i/>
              <w:color w:val="0000FF"/>
              <w:u w:val="single" w:color="0000FF"/>
            </w:rPr>
            <w:fldChar w:fldCharType="end"/>
          </w:r>
        </w:p>
        <w:p>
          <w:pPr>
            <w:pStyle w:val="6"/>
            <w:numPr>
              <w:ilvl w:val="1"/>
              <w:numId w:val="3"/>
            </w:numPr>
            <w:tabs>
              <w:tab w:val="left" w:pos="1635"/>
              <w:tab w:val="right" w:leader="dot" w:pos="9184"/>
            </w:tabs>
            <w:spacing w:before="68" w:after="0" w:line="240" w:lineRule="auto"/>
            <w:ind w:left="1634" w:right="0" w:hanging="397"/>
            <w:jc w:val="left"/>
            <w:rPr>
              <w:b w:val="0"/>
              <w:i w:val="0"/>
              <w:sz w:val="20"/>
              <w:u w:val="none"/>
            </w:rPr>
          </w:pPr>
          <w:r>
            <w:fldChar w:fldCharType="begin"/>
          </w:r>
          <w:r>
            <w:instrText xml:space="preserve"> HYPERLINK \l "_TOC_250036" </w:instrText>
          </w:r>
          <w:r>
            <w:fldChar w:fldCharType="separate"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T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OOLBAR</w:t>
          </w:r>
          <w:r>
            <w:rPr>
              <w:b w:val="0"/>
              <w:i w:val="0"/>
              <w:color w:val="0000FF"/>
              <w:sz w:val="16"/>
              <w:u w:val="none"/>
            </w:rPr>
            <w:tab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14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3"/>
            </w:numPr>
            <w:tabs>
              <w:tab w:val="left" w:pos="1576"/>
              <w:tab w:val="right" w:leader="dot" w:pos="9192"/>
            </w:tabs>
            <w:spacing w:before="68" w:after="0" w:line="240" w:lineRule="auto"/>
            <w:ind w:left="1575" w:right="0" w:hanging="338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"_TOC_250035"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S</w:t>
          </w:r>
          <w:r>
            <w:rPr>
              <w:color w:val="0000FF"/>
              <w:u w:val="single" w:color="0000FF"/>
            </w:rPr>
            <w:t>IMULATING</w:t>
          </w:r>
          <w:r>
            <w:rPr>
              <w:color w:val="0000FF"/>
              <w:spacing w:val="3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SCREEN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15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6"/>
            <w:numPr>
              <w:ilvl w:val="1"/>
              <w:numId w:val="3"/>
            </w:numPr>
            <w:tabs>
              <w:tab w:val="left" w:pos="1532"/>
              <w:tab w:val="right" w:leader="dot" w:pos="9192"/>
            </w:tabs>
            <w:spacing w:before="68" w:after="0" w:line="240" w:lineRule="auto"/>
            <w:ind w:left="1531" w:right="0" w:hanging="294"/>
            <w:jc w:val="left"/>
            <w:rPr>
              <w:b w:val="0"/>
              <w:i w:val="0"/>
              <w:sz w:val="20"/>
              <w:u w:val="none"/>
            </w:rPr>
          </w:pPr>
          <w:r>
            <w:fldChar w:fldCharType="begin"/>
          </w:r>
          <w:r>
            <w:instrText xml:space="preserve"> HYPERLINK \l "_TOC_250034" </w:instrText>
          </w:r>
          <w:r>
            <w:fldChar w:fldCharType="separate"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S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CRREN</w:t>
          </w:r>
          <w:r>
            <w:rPr>
              <w:b w:val="0"/>
              <w:i w:val="0"/>
              <w:color w:val="0000FF"/>
              <w:spacing w:val="31"/>
              <w:sz w:val="16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pacing w:val="-3"/>
              <w:sz w:val="20"/>
              <w:u w:val="single" w:color="0000FF"/>
            </w:rPr>
            <w:t>A</w:t>
          </w:r>
          <w:r>
            <w:rPr>
              <w:b w:val="0"/>
              <w:i w:val="0"/>
              <w:color w:val="0000FF"/>
              <w:spacing w:val="-3"/>
              <w:sz w:val="16"/>
              <w:u w:val="single" w:color="0000FF"/>
            </w:rPr>
            <w:t>TTRIBUTE</w:t>
          </w:r>
          <w:r>
            <w:rPr>
              <w:b w:val="0"/>
              <w:i w:val="0"/>
              <w:color w:val="0000FF"/>
              <w:spacing w:val="-3"/>
              <w:sz w:val="16"/>
              <w:u w:val="none"/>
            </w:rPr>
            <w:tab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15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3"/>
            </w:numPr>
            <w:tabs>
              <w:tab w:val="left" w:pos="1532"/>
              <w:tab w:val="right" w:leader="dot" w:pos="9191"/>
            </w:tabs>
            <w:spacing w:before="68" w:after="0" w:line="240" w:lineRule="auto"/>
            <w:ind w:left="1531" w:right="0" w:hanging="294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"_TOC_250033"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R</w:t>
          </w:r>
          <w:r>
            <w:rPr>
              <w:color w:val="0000FF"/>
              <w:u w:val="single" w:color="0000FF"/>
            </w:rPr>
            <w:t>EMOTE</w:t>
          </w:r>
          <w:r>
            <w:rPr>
              <w:color w:val="0000FF"/>
              <w:spacing w:val="3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CONTROL</w:t>
          </w:r>
          <w:r>
            <w:rPr>
              <w:color w:val="0000FF"/>
              <w:spacing w:val="3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USING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16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3"/>
            </w:numPr>
            <w:tabs>
              <w:tab w:val="left" w:pos="1532"/>
              <w:tab w:val="right" w:leader="dot" w:pos="9192"/>
            </w:tabs>
            <w:spacing w:before="67" w:after="0" w:line="240" w:lineRule="auto"/>
            <w:ind w:left="1531" w:right="0" w:hanging="294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"_TOC_250032"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S</w:t>
          </w:r>
          <w:r>
            <w:rPr>
              <w:color w:val="0000FF"/>
              <w:u w:val="single" w:color="0000FF"/>
            </w:rPr>
            <w:t>MART</w:t>
          </w:r>
          <w:r>
            <w:rPr>
              <w:color w:val="0000FF"/>
              <w:spacing w:val="32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SETTING</w:t>
          </w:r>
          <w:r>
            <w:rPr>
              <w:color w:val="0000FF"/>
              <w:spacing w:val="34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METHOD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16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6"/>
            <w:numPr>
              <w:ilvl w:val="1"/>
              <w:numId w:val="3"/>
            </w:numPr>
            <w:tabs>
              <w:tab w:val="left" w:pos="1532"/>
              <w:tab w:val="right" w:leader="dot" w:pos="9190"/>
            </w:tabs>
            <w:spacing w:before="68" w:after="0" w:line="240" w:lineRule="auto"/>
            <w:ind w:left="1531" w:right="0" w:hanging="294"/>
            <w:jc w:val="left"/>
            <w:rPr>
              <w:b w:val="0"/>
              <w:i w:val="0"/>
              <w:sz w:val="20"/>
              <w:u w:val="none"/>
            </w:rPr>
          </w:pPr>
          <w:r>
            <w:fldChar w:fldCharType="begin"/>
          </w:r>
          <w:r>
            <w:instrText xml:space="preserve"> HYPERLINK \l "_TOC_250031" </w:instrText>
          </w:r>
          <w:r>
            <w:fldChar w:fldCharType="separate"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 xml:space="preserve">LED </w:t>
          </w:r>
          <w:r>
            <w:rPr>
              <w:b w:val="0"/>
              <w:i w:val="0"/>
              <w:color w:val="0000FF"/>
              <w:spacing w:val="-3"/>
              <w:sz w:val="16"/>
              <w:u w:val="single" w:color="0000FF"/>
            </w:rPr>
            <w:t>CROSS</w:t>
          </w:r>
          <w:r>
            <w:rPr>
              <w:b w:val="0"/>
              <w:i w:val="0"/>
              <w:color w:val="0000FF"/>
              <w:spacing w:val="27"/>
              <w:sz w:val="16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SIGN</w:t>
          </w:r>
          <w:r>
            <w:rPr>
              <w:b w:val="0"/>
              <w:i w:val="0"/>
              <w:color w:val="0000FF"/>
              <w:spacing w:val="31"/>
              <w:sz w:val="16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SETTING</w:t>
          </w:r>
          <w:r>
            <w:rPr>
              <w:b w:val="0"/>
              <w:i w:val="0"/>
              <w:color w:val="0000FF"/>
              <w:sz w:val="16"/>
              <w:u w:val="none"/>
            </w:rPr>
            <w:tab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19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8"/>
            <w:tabs>
              <w:tab w:val="right" w:leader="dot" w:pos="9243"/>
            </w:tabs>
            <w:ind w:left="1056"/>
            <w:rPr>
              <w:u w:val="none"/>
            </w:rPr>
          </w:pPr>
          <w:r>
            <w:fldChar w:fldCharType="begin"/>
          </w:r>
          <w:r>
            <w:instrText xml:space="preserve"> HYPERLINK \l "_TOC_250030" </w:instrText>
          </w:r>
          <w:r>
            <w:fldChar w:fldCharType="separate"/>
          </w:r>
          <w:r>
            <w:rPr>
              <w:color w:val="0000FF"/>
              <w:u w:val="single" w:color="0000FF"/>
            </w:rPr>
            <w:t>CHAPTER 4 SETTING UP SCREEN AND</w:t>
          </w:r>
          <w:r>
            <w:rPr>
              <w:color w:val="0000FF"/>
              <w:spacing w:val="-2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PROGRAM</w:t>
          </w:r>
          <w:r>
            <w:rPr>
              <w:color w:val="0000FF"/>
              <w:spacing w:val="-5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FILE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u w:val="single" w:color="0000FF"/>
            </w:rPr>
            <w:t>21</w:t>
          </w:r>
          <w:r>
            <w:rPr>
              <w:color w:val="0000FF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4"/>
            </w:numPr>
            <w:tabs>
              <w:tab w:val="left" w:pos="1542"/>
              <w:tab w:val="right" w:leader="dot" w:pos="9210"/>
            </w:tabs>
            <w:spacing w:before="196" w:after="0" w:line="240" w:lineRule="auto"/>
            <w:ind w:left="1541" w:right="0" w:hanging="304"/>
            <w:jc w:val="left"/>
            <w:rPr>
              <w:rFonts w:ascii="Cambria"/>
              <w:color w:val="0000FF"/>
              <w:sz w:val="20"/>
              <w:u w:val="none"/>
            </w:rPr>
          </w:pPr>
          <w:r>
            <w:fldChar w:fldCharType="begin"/>
          </w:r>
          <w:r>
            <w:instrText xml:space="preserve"> HYPERLINK \l "_TOC_250029" </w:instrText>
          </w:r>
          <w:r>
            <w:fldChar w:fldCharType="separate"/>
          </w:r>
          <w:r>
            <w:rPr>
              <w:rFonts w:ascii="Cambria"/>
              <w:color w:val="0000FF"/>
              <w:sz w:val="20"/>
              <w:u w:val="single" w:color="0000FF"/>
            </w:rPr>
            <w:t>S</w:t>
          </w:r>
          <w:r>
            <w:rPr>
              <w:rFonts w:ascii="Cambria"/>
              <w:color w:val="0000FF"/>
              <w:u w:val="single" w:color="0000FF"/>
            </w:rPr>
            <w:t xml:space="preserve">ET UP NEW </w:t>
          </w:r>
          <w:r>
            <w:rPr>
              <w:rFonts w:ascii="Cambria"/>
              <w:color w:val="0000FF"/>
              <w:sz w:val="20"/>
              <w:u w:val="single" w:color="0000FF"/>
            </w:rPr>
            <w:t>S</w:t>
          </w:r>
          <w:r>
            <w:rPr>
              <w:rFonts w:ascii="Cambria"/>
              <w:color w:val="0000FF"/>
              <w:u w:val="single" w:color="0000FF"/>
            </w:rPr>
            <w:t xml:space="preserve">CREEN FILE  </w:t>
          </w:r>
          <w:r>
            <w:rPr>
              <w:rFonts w:ascii="Cambria"/>
              <w:color w:val="0000FF"/>
              <w:sz w:val="20"/>
              <w:u w:val="single" w:color="0000FF"/>
            </w:rPr>
            <w:t>(T</w:t>
          </w:r>
          <w:r>
            <w:rPr>
              <w:rFonts w:ascii="Cambria"/>
              <w:color w:val="0000FF"/>
              <w:u w:val="single" w:color="0000FF"/>
            </w:rPr>
            <w:t xml:space="preserve">HE </w:t>
          </w:r>
          <w:r>
            <w:rPr>
              <w:rFonts w:ascii="Cambria"/>
              <w:color w:val="0000FF"/>
              <w:spacing w:val="-3"/>
              <w:u w:val="single" w:color="0000FF"/>
            </w:rPr>
            <w:t>FIRST</w:t>
          </w:r>
          <w:r>
            <w:rPr>
              <w:rFonts w:ascii="Cambria"/>
              <w:color w:val="0000FF"/>
              <w:spacing w:val="5"/>
              <w:u w:val="single" w:color="0000FF"/>
            </w:rPr>
            <w:t xml:space="preserve"> </w:t>
          </w:r>
          <w:r>
            <w:rPr>
              <w:rFonts w:ascii="Cambria"/>
              <w:color w:val="0000FF"/>
              <w:u w:val="single" w:color="0000FF"/>
            </w:rPr>
            <w:t>LEVEL</w:t>
          </w:r>
          <w:r>
            <w:rPr>
              <w:rFonts w:ascii="Cambria"/>
              <w:color w:val="0000FF"/>
              <w:spacing w:val="-3"/>
              <w:u w:val="single" w:color="0000FF"/>
            </w:rPr>
            <w:t xml:space="preserve"> </w:t>
          </w:r>
          <w:r>
            <w:rPr>
              <w:rFonts w:ascii="Cambria"/>
              <w:color w:val="0000FF"/>
              <w:u w:val="single" w:color="0000FF"/>
            </w:rPr>
            <w:t>CONTENT</w:t>
          </w:r>
          <w:r>
            <w:rPr>
              <w:rFonts w:ascii="Cambria"/>
              <w:color w:val="0000FF"/>
              <w:sz w:val="20"/>
              <w:u w:val="single" w:color="0000FF"/>
            </w:rPr>
            <w:t>)</w:t>
          </w:r>
          <w:r>
            <w:rPr>
              <w:rFonts w:ascii="Cambria"/>
              <w:color w:val="0000FF"/>
              <w:sz w:val="20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21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4"/>
            </w:numPr>
            <w:tabs>
              <w:tab w:val="left" w:pos="1532"/>
              <w:tab w:val="right" w:leader="dot" w:pos="9213"/>
            </w:tabs>
            <w:spacing w:before="68" w:after="0" w:line="240" w:lineRule="auto"/>
            <w:ind w:left="1531" w:right="0" w:hanging="294"/>
            <w:jc w:val="left"/>
            <w:rPr>
              <w:color w:val="0000FF"/>
              <w:sz w:val="20"/>
              <w:u w:val="none"/>
            </w:rPr>
          </w:pPr>
          <w:r>
            <w:fldChar w:fldCharType="begin"/>
          </w:r>
          <w:r>
            <w:instrText xml:space="preserve"> HYPERLINK \l "_TOC_250028"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S</w:t>
          </w:r>
          <w:r>
            <w:rPr>
              <w:color w:val="0000FF"/>
              <w:u w:val="single" w:color="0000FF"/>
            </w:rPr>
            <w:t>ET</w:t>
          </w:r>
          <w:r>
            <w:rPr>
              <w:color w:val="0000FF"/>
              <w:spacing w:val="-4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UP</w:t>
          </w:r>
          <w:r>
            <w:rPr>
              <w:color w:val="0000FF"/>
              <w:spacing w:val="-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NEW</w:t>
          </w:r>
          <w:r>
            <w:rPr>
              <w:color w:val="0000FF"/>
              <w:spacing w:val="-5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PROGRAM</w:t>
          </w:r>
          <w:r>
            <w:rPr>
              <w:color w:val="0000FF"/>
              <w:spacing w:val="-3"/>
              <w:u w:val="single" w:color="0000FF"/>
            </w:rPr>
            <w:t xml:space="preserve"> </w:t>
          </w:r>
          <w:r>
            <w:rPr>
              <w:color w:val="0000FF"/>
              <w:sz w:val="20"/>
              <w:u w:val="single" w:color="0000FF"/>
            </w:rPr>
            <w:t>(</w:t>
          </w:r>
          <w:r>
            <w:rPr>
              <w:color w:val="0000FF"/>
              <w:u w:val="single" w:color="0000FF"/>
            </w:rPr>
            <w:t>ONE</w:t>
          </w:r>
          <w:r>
            <w:rPr>
              <w:color w:val="0000FF"/>
              <w:spacing w:val="-4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SCREEN</w:t>
          </w:r>
          <w:r>
            <w:rPr>
              <w:color w:val="0000FF"/>
              <w:spacing w:val="-4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CAN</w:t>
          </w:r>
          <w:r>
            <w:rPr>
              <w:color w:val="0000FF"/>
              <w:spacing w:val="-3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SET</w:t>
          </w:r>
          <w:r>
            <w:rPr>
              <w:color w:val="0000FF"/>
              <w:spacing w:val="-3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UP</w:t>
          </w:r>
          <w:r>
            <w:rPr>
              <w:color w:val="0000FF"/>
              <w:spacing w:val="-6"/>
              <w:u w:val="single" w:color="0000FF"/>
            </w:rPr>
            <w:t xml:space="preserve"> </w:t>
          </w:r>
          <w:r>
            <w:rPr>
              <w:color w:val="0000FF"/>
              <w:sz w:val="20"/>
              <w:u w:val="single" w:color="0000FF"/>
            </w:rPr>
            <w:t>1000</w:t>
          </w:r>
          <w:r>
            <w:rPr>
              <w:color w:val="0000FF"/>
              <w:spacing w:val="-5"/>
              <w:sz w:val="20"/>
              <w:u w:val="single" w:color="0000FF"/>
            </w:rPr>
            <w:t xml:space="preserve"> </w:t>
          </w:r>
          <w:r>
            <w:rPr>
              <w:color w:val="0000FF"/>
              <w:sz w:val="20"/>
              <w:u w:val="single" w:color="0000FF"/>
            </w:rPr>
            <w:t>P</w:t>
          </w:r>
          <w:r>
            <w:rPr>
              <w:color w:val="0000FF"/>
              <w:u w:val="single" w:color="0000FF"/>
            </w:rPr>
            <w:t>ROGRAMS</w:t>
          </w:r>
          <w:r>
            <w:rPr>
              <w:color w:val="0000FF"/>
              <w:spacing w:val="-4"/>
              <w:u w:val="single" w:color="0000FF"/>
            </w:rPr>
            <w:t xml:space="preserve"> </w:t>
          </w:r>
          <w:r>
            <w:rPr>
              <w:color w:val="0000FF"/>
              <w:sz w:val="20"/>
              <w:u w:val="single" w:color="0000FF"/>
            </w:rPr>
            <w:t>)</w:t>
          </w:r>
          <w:r>
            <w:rPr>
              <w:color w:val="0000FF"/>
              <w:sz w:val="20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21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6"/>
            <w:numPr>
              <w:ilvl w:val="1"/>
              <w:numId w:val="5"/>
            </w:numPr>
            <w:tabs>
              <w:tab w:val="left" w:pos="1532"/>
              <w:tab w:val="right" w:leader="dot" w:pos="9198"/>
            </w:tabs>
            <w:spacing w:before="68" w:after="0" w:line="240" w:lineRule="auto"/>
            <w:ind w:left="1531" w:right="0" w:hanging="294"/>
            <w:jc w:val="left"/>
            <w:rPr>
              <w:b w:val="0"/>
              <w:i w:val="0"/>
              <w:sz w:val="20"/>
              <w:u w:val="none"/>
            </w:rPr>
          </w:pPr>
          <w:r>
            <w:fldChar w:fldCharType="begin"/>
          </w:r>
          <w:r>
            <w:instrText xml:space="preserve"> HYPERLINK \l "_TOC_250027" </w:instrText>
          </w:r>
          <w:r>
            <w:fldChar w:fldCharType="separate"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A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 xml:space="preserve">DD 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H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YPTER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T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 xml:space="preserve">EXT OF  </w:t>
          </w:r>
          <w:r>
            <w:rPr>
              <w:b w:val="0"/>
              <w:i w:val="0"/>
              <w:color w:val="0000FF"/>
              <w:spacing w:val="-3"/>
              <w:sz w:val="20"/>
              <w:u w:val="single" w:color="0000FF"/>
            </w:rPr>
            <w:t>P</w:t>
          </w:r>
          <w:r>
            <w:rPr>
              <w:b w:val="0"/>
              <w:i w:val="0"/>
              <w:color w:val="0000FF"/>
              <w:spacing w:val="-3"/>
              <w:sz w:val="16"/>
              <w:u w:val="single" w:color="0000FF"/>
            </w:rPr>
            <w:t>HOTOS</w:t>
          </w:r>
          <w:r>
            <w:rPr>
              <w:b w:val="0"/>
              <w:i w:val="0"/>
              <w:color w:val="0000FF"/>
              <w:spacing w:val="-3"/>
              <w:sz w:val="20"/>
              <w:u w:val="single" w:color="0000FF"/>
            </w:rPr>
            <w:t>,</w:t>
          </w:r>
          <w:r>
            <w:rPr>
              <w:b w:val="0"/>
              <w:i w:val="0"/>
              <w:color w:val="0000FF"/>
              <w:spacing w:val="-16"/>
              <w:sz w:val="20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G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IFS</w:t>
          </w:r>
          <w:r>
            <w:rPr>
              <w:b w:val="0"/>
              <w:i w:val="0"/>
              <w:color w:val="0000FF"/>
              <w:spacing w:val="-3"/>
              <w:sz w:val="16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ETC</w:t>
          </w:r>
          <w:r>
            <w:rPr>
              <w:b w:val="0"/>
              <w:i w:val="0"/>
              <w:color w:val="0000FF"/>
              <w:sz w:val="16"/>
              <w:u w:val="none"/>
            </w:rPr>
            <w:tab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24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5"/>
            </w:numPr>
            <w:tabs>
              <w:tab w:val="left" w:pos="1576"/>
              <w:tab w:val="right" w:leader="dot" w:pos="9192"/>
            </w:tabs>
            <w:spacing w:before="68" w:after="0" w:line="240" w:lineRule="auto"/>
            <w:ind w:left="1575" w:right="0" w:hanging="338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"_TOC_250026" </w:instrText>
          </w:r>
          <w:r>
            <w:fldChar w:fldCharType="separate"/>
          </w:r>
          <w:r>
            <w:rPr>
              <w:color w:val="0000FF"/>
              <w:spacing w:val="-3"/>
              <w:sz w:val="20"/>
              <w:u w:val="single" w:color="0000FF"/>
            </w:rPr>
            <w:t>A</w:t>
          </w:r>
          <w:r>
            <w:rPr>
              <w:color w:val="0000FF"/>
              <w:spacing w:val="-3"/>
              <w:u w:val="single" w:color="0000FF"/>
            </w:rPr>
            <w:t>NIMATED</w:t>
          </w:r>
          <w:r>
            <w:rPr>
              <w:color w:val="0000FF"/>
              <w:spacing w:val="28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CHARACTERS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25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5"/>
            </w:numPr>
            <w:tabs>
              <w:tab w:val="left" w:pos="1532"/>
              <w:tab w:val="right" w:leader="dot" w:pos="9189"/>
            </w:tabs>
            <w:spacing w:before="67" w:after="0" w:line="240" w:lineRule="auto"/>
            <w:ind w:left="1531" w:right="0" w:hanging="294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"_TOC_250025"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E</w:t>
          </w:r>
          <w:r>
            <w:rPr>
              <w:color w:val="0000FF"/>
              <w:u w:val="single" w:color="0000FF"/>
            </w:rPr>
            <w:t>XCEL</w:t>
          </w:r>
          <w:r>
            <w:rPr>
              <w:color w:val="0000FF"/>
              <w:spacing w:val="3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SHOWING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25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6"/>
            </w:numPr>
            <w:tabs>
              <w:tab w:val="left" w:pos="1532"/>
              <w:tab w:val="right" w:leader="dot" w:pos="9195"/>
            </w:tabs>
            <w:spacing w:before="68" w:after="0" w:line="240" w:lineRule="auto"/>
            <w:ind w:left="1531" w:right="0" w:hanging="294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"_TOC_250024"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C</w:t>
          </w:r>
          <w:r>
            <w:rPr>
              <w:color w:val="0000FF"/>
              <w:u w:val="single" w:color="0000FF"/>
            </w:rPr>
            <w:t>OUNT UP</w:t>
          </w:r>
          <w:r>
            <w:rPr>
              <w:color w:val="0000FF"/>
              <w:spacing w:val="-5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AND</w:t>
          </w:r>
          <w:r>
            <w:rPr>
              <w:color w:val="0000FF"/>
              <w:spacing w:val="-2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COUNTDOWN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26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6"/>
            </w:numPr>
            <w:tabs>
              <w:tab w:val="left" w:pos="1576"/>
              <w:tab w:val="right" w:leader="dot" w:pos="9190"/>
            </w:tabs>
            <w:spacing w:before="68" w:after="0" w:line="240" w:lineRule="auto"/>
            <w:ind w:left="1575" w:right="0" w:hanging="338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"_TOC_250023"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D</w:t>
          </w:r>
          <w:r>
            <w:rPr>
              <w:color w:val="0000FF"/>
              <w:u w:val="single" w:color="0000FF"/>
            </w:rPr>
            <w:t>IGIT</w:t>
          </w:r>
          <w:r>
            <w:rPr>
              <w:color w:val="0000FF"/>
              <w:spacing w:val="32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SHOWING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pacing w:val="-3"/>
              <w:sz w:val="20"/>
              <w:u w:val="single" w:color="0000FF"/>
            </w:rPr>
            <w:t>27</w:t>
          </w:r>
          <w:r>
            <w:rPr>
              <w:color w:val="0000FF"/>
              <w:spacing w:val="-3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6"/>
            </w:numPr>
            <w:tabs>
              <w:tab w:val="left" w:pos="1532"/>
              <w:tab w:val="right" w:leader="dot" w:pos="9202"/>
            </w:tabs>
            <w:spacing w:before="68" w:after="0" w:line="240" w:lineRule="auto"/>
            <w:ind w:left="1531" w:right="0" w:hanging="294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"_TOC_250022" </w:instrText>
          </w:r>
          <w:r>
            <w:fldChar w:fldCharType="separate"/>
          </w:r>
          <w:r>
            <w:rPr>
              <w:color w:val="0000FF"/>
              <w:spacing w:val="-3"/>
              <w:u w:val="single" w:color="0000FF"/>
            </w:rPr>
            <w:t xml:space="preserve">TEMPERATURE </w:t>
          </w:r>
          <w:r>
            <w:rPr>
              <w:color w:val="0000FF"/>
              <w:u w:val="single" w:color="0000FF"/>
            </w:rPr>
            <w:t xml:space="preserve">AND HUMIDITY </w:t>
          </w:r>
          <w:r>
            <w:rPr>
              <w:color w:val="0000FF"/>
              <w:sz w:val="20"/>
              <w:u w:val="single" w:color="0000FF"/>
            </w:rPr>
            <w:t>(</w:t>
          </w:r>
          <w:r>
            <w:rPr>
              <w:color w:val="0000FF"/>
              <w:u w:val="single" w:color="0000FF"/>
            </w:rPr>
            <w:t>NEED</w:t>
          </w:r>
          <w:r>
            <w:rPr>
              <w:color w:val="0000FF"/>
              <w:spacing w:val="-12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WELD</w:t>
          </w:r>
          <w:r>
            <w:rPr>
              <w:color w:val="0000FF"/>
              <w:spacing w:val="-5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SENSOR</w:t>
          </w:r>
          <w:r>
            <w:rPr>
              <w:color w:val="0000FF"/>
              <w:sz w:val="20"/>
              <w:u w:val="single" w:color="0000FF"/>
            </w:rPr>
            <w:t>)</w:t>
          </w:r>
          <w:r>
            <w:rPr>
              <w:color w:val="0000FF"/>
              <w:sz w:val="20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28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6"/>
            </w:numPr>
            <w:tabs>
              <w:tab w:val="left" w:pos="1576"/>
              <w:tab w:val="right" w:leader="dot" w:pos="9187"/>
            </w:tabs>
            <w:spacing w:before="69" w:after="0" w:line="240" w:lineRule="auto"/>
            <w:ind w:left="1575" w:right="0" w:hanging="338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"_TOC_250021" </w:instrText>
          </w:r>
          <w:r>
            <w:fldChar w:fldCharType="separate"/>
          </w:r>
          <w:r>
            <w:rPr>
              <w:color w:val="0000FF"/>
              <w:spacing w:val="-3"/>
              <w:u w:val="single" w:color="0000FF"/>
            </w:rPr>
            <w:t>PRAY</w:t>
          </w:r>
          <w:r>
            <w:rPr>
              <w:color w:val="0000FF"/>
              <w:spacing w:val="26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SHOWING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28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6"/>
            <w:numPr>
              <w:ilvl w:val="1"/>
              <w:numId w:val="6"/>
            </w:numPr>
            <w:tabs>
              <w:tab w:val="left" w:pos="1676"/>
              <w:tab w:val="right" w:leader="dot" w:pos="9191"/>
            </w:tabs>
            <w:spacing w:before="68" w:after="0" w:line="240" w:lineRule="auto"/>
            <w:ind w:left="1675" w:right="0" w:hanging="438"/>
            <w:jc w:val="left"/>
            <w:rPr>
              <w:b w:val="0"/>
              <w:i w:val="0"/>
              <w:sz w:val="20"/>
              <w:u w:val="none"/>
            </w:rPr>
          </w:pPr>
          <w:r>
            <w:fldChar w:fldCharType="begin"/>
          </w:r>
          <w:r>
            <w:instrText xml:space="preserve"> HYPERLINK \l "_TOC_250020" </w:instrText>
          </w:r>
          <w:r>
            <w:fldChar w:fldCharType="separate"/>
          </w:r>
          <w:r>
            <w:rPr>
              <w:b w:val="0"/>
              <w:i w:val="0"/>
              <w:color w:val="0000FF"/>
              <w:spacing w:val="-4"/>
              <w:sz w:val="20"/>
              <w:u w:val="single" w:color="0000FF"/>
            </w:rPr>
            <w:t>WEATHER</w:t>
          </w:r>
          <w:r>
            <w:rPr>
              <w:b w:val="0"/>
              <w:i w:val="0"/>
              <w:color w:val="0000FF"/>
              <w:spacing w:val="33"/>
              <w:sz w:val="20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SHOWING</w:t>
          </w:r>
          <w:r>
            <w:rPr>
              <w:b w:val="0"/>
              <w:i w:val="0"/>
              <w:color w:val="0000FF"/>
              <w:sz w:val="16"/>
              <w:u w:val="none"/>
            </w:rPr>
            <w:tab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28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8"/>
            <w:tabs>
              <w:tab w:val="right" w:leader="dot" w:pos="9235"/>
            </w:tabs>
            <w:ind w:left="1063"/>
            <w:rPr>
              <w:u w:val="none"/>
            </w:rPr>
          </w:pPr>
          <w:r>
            <w:fldChar w:fldCharType="begin"/>
          </w:r>
          <w:r>
            <w:instrText xml:space="preserve"> HYPERLINK \l "_TOC_250019" </w:instrText>
          </w:r>
          <w:r>
            <w:fldChar w:fldCharType="separate"/>
          </w:r>
          <w:r>
            <w:rPr>
              <w:color w:val="0000FF"/>
              <w:u w:val="single" w:color="0000FF"/>
            </w:rPr>
            <w:t>CHAPTER 6</w:t>
          </w:r>
          <w:r>
            <w:rPr>
              <w:color w:val="0000FF"/>
              <w:spacing w:val="35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COMMUNICATIONS</w:t>
          </w:r>
          <w:r>
            <w:rPr>
              <w:color w:val="0000FF"/>
              <w:spacing w:val="-4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SETTING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u w:val="single" w:color="0000FF"/>
            </w:rPr>
            <w:t>30</w:t>
          </w:r>
          <w:r>
            <w:rPr>
              <w:color w:val="0000FF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7"/>
            </w:numPr>
            <w:tabs>
              <w:tab w:val="left" w:pos="1532"/>
              <w:tab w:val="right" w:leader="dot" w:pos="9191"/>
            </w:tabs>
            <w:spacing w:before="195" w:after="0" w:line="240" w:lineRule="auto"/>
            <w:ind w:left="1531" w:right="0" w:hanging="294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"_TOC_250018"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M</w:t>
          </w:r>
          <w:r>
            <w:rPr>
              <w:color w:val="0000FF"/>
              <w:u w:val="single" w:color="0000FF"/>
            </w:rPr>
            <w:t>AKING  SERIAL</w:t>
          </w:r>
          <w:r>
            <w:rPr>
              <w:color w:val="0000FF"/>
              <w:spacing w:val="32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PORT</w:t>
          </w:r>
          <w:r>
            <w:rPr>
              <w:color w:val="0000FF"/>
              <w:spacing w:val="4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CABLE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30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7"/>
            </w:numPr>
            <w:tabs>
              <w:tab w:val="left" w:pos="1532"/>
              <w:tab w:val="right" w:leader="dot" w:pos="9203"/>
            </w:tabs>
            <w:spacing w:before="68" w:after="0" w:line="240" w:lineRule="auto"/>
            <w:ind w:left="1531" w:right="0" w:hanging="294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"_TOC_250017"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C</w:t>
          </w:r>
          <w:r>
            <w:rPr>
              <w:color w:val="0000FF"/>
              <w:u w:val="single" w:color="0000FF"/>
            </w:rPr>
            <w:t>OMMUNICATION SETTING</w:t>
          </w:r>
          <w:r>
            <w:rPr>
              <w:color w:val="0000FF"/>
              <w:spacing w:val="-8"/>
              <w:u w:val="single" w:color="0000FF"/>
            </w:rPr>
            <w:t xml:space="preserve"> </w:t>
          </w:r>
          <w:r>
            <w:rPr>
              <w:color w:val="0000FF"/>
              <w:sz w:val="20"/>
              <w:u w:val="single" w:color="0000FF"/>
            </w:rPr>
            <w:t>(</w:t>
          </w:r>
          <w:r>
            <w:rPr>
              <w:color w:val="0000FF"/>
              <w:u w:val="single" w:color="0000FF"/>
            </w:rPr>
            <w:t xml:space="preserve">SERIAL </w:t>
          </w:r>
          <w:r>
            <w:rPr>
              <w:color w:val="0000FF"/>
              <w:spacing w:val="3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PORT</w:t>
          </w:r>
          <w:r>
            <w:rPr>
              <w:color w:val="0000FF"/>
              <w:sz w:val="20"/>
              <w:u w:val="single" w:color="0000FF"/>
            </w:rPr>
            <w:t>)</w:t>
          </w:r>
          <w:r>
            <w:rPr>
              <w:color w:val="0000FF"/>
              <w:sz w:val="20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30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4"/>
            <w:numPr>
              <w:ilvl w:val="2"/>
              <w:numId w:val="7"/>
            </w:numPr>
            <w:tabs>
              <w:tab w:val="left" w:pos="1965"/>
              <w:tab w:val="right" w:leader="dot" w:pos="9196"/>
            </w:tabs>
            <w:spacing w:before="68" w:after="0" w:line="240" w:lineRule="auto"/>
            <w:ind w:left="1964" w:right="0" w:hanging="487"/>
            <w:jc w:val="left"/>
            <w:rPr>
              <w:i/>
              <w:u w:val="none"/>
            </w:rPr>
          </w:pPr>
          <w:r>
            <w:fldChar w:fldCharType="begin"/>
          </w:r>
          <w:r>
            <w:instrText xml:space="preserve"> HYPERLINK \l "_TOC_250016" </w:instrText>
          </w:r>
          <w:r>
            <w:fldChar w:fldCharType="separate"/>
          </w:r>
          <w:r>
            <w:rPr>
              <w:i/>
              <w:color w:val="0000FF"/>
              <w:u w:val="single" w:color="0000FF"/>
            </w:rPr>
            <w:t xml:space="preserve">RS232 </w:t>
          </w:r>
          <w:r>
            <w:rPr>
              <w:i/>
              <w:color w:val="0000FF"/>
              <w:spacing w:val="1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communication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30</w:t>
          </w:r>
          <w:r>
            <w:rPr>
              <w:i/>
              <w:color w:val="0000FF"/>
              <w:u w:val="single" w:color="0000FF"/>
            </w:rPr>
            <w:fldChar w:fldCharType="end"/>
          </w:r>
        </w:p>
        <w:p>
          <w:pPr>
            <w:pStyle w:val="4"/>
            <w:numPr>
              <w:ilvl w:val="2"/>
              <w:numId w:val="7"/>
            </w:numPr>
            <w:tabs>
              <w:tab w:val="left" w:pos="1965"/>
              <w:tab w:val="right" w:leader="dot" w:pos="9196"/>
            </w:tabs>
            <w:spacing w:before="68" w:after="0" w:line="240" w:lineRule="auto"/>
            <w:ind w:left="1964" w:right="0" w:hanging="487"/>
            <w:jc w:val="left"/>
            <w:rPr>
              <w:i/>
              <w:u w:val="none"/>
            </w:rPr>
          </w:pPr>
          <w:r>
            <w:fldChar w:fldCharType="begin"/>
          </w:r>
          <w:r>
            <w:instrText xml:space="preserve"> HYPERLINK \l "_TOC_250015" </w:instrText>
          </w:r>
          <w:r>
            <w:fldChar w:fldCharType="separate"/>
          </w:r>
          <w:r>
            <w:rPr>
              <w:i/>
              <w:color w:val="0000FF"/>
              <w:u w:val="single" w:color="0000FF"/>
            </w:rPr>
            <w:t xml:space="preserve">RS485 </w:t>
          </w:r>
          <w:r>
            <w:rPr>
              <w:i/>
              <w:color w:val="0000FF"/>
              <w:spacing w:val="1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communication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31</w:t>
          </w:r>
          <w:r>
            <w:rPr>
              <w:i/>
              <w:color w:val="0000FF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7"/>
            </w:numPr>
            <w:tabs>
              <w:tab w:val="left" w:pos="1576"/>
              <w:tab w:val="right" w:leader="dot" w:pos="9193"/>
            </w:tabs>
            <w:spacing w:before="67" w:after="0" w:line="240" w:lineRule="auto"/>
            <w:ind w:left="1575" w:right="0" w:hanging="338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"_TOC_250014"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M</w:t>
          </w:r>
          <w:r>
            <w:rPr>
              <w:color w:val="0000FF"/>
              <w:u w:val="single" w:color="0000FF"/>
            </w:rPr>
            <w:t>AKING</w:t>
          </w:r>
          <w:r>
            <w:rPr>
              <w:color w:val="0000FF"/>
              <w:spacing w:val="34"/>
              <w:u w:val="single" w:color="0000FF"/>
            </w:rPr>
            <w:t xml:space="preserve"> </w:t>
          </w:r>
          <w:r>
            <w:rPr>
              <w:color w:val="0000FF"/>
              <w:sz w:val="20"/>
              <w:u w:val="single" w:color="0000FF"/>
            </w:rPr>
            <w:t>N</w:t>
          </w:r>
          <w:r>
            <w:rPr>
              <w:color w:val="0000FF"/>
              <w:u w:val="single" w:color="0000FF"/>
            </w:rPr>
            <w:t>ETWORK</w:t>
          </w:r>
          <w:r>
            <w:rPr>
              <w:color w:val="0000FF"/>
              <w:spacing w:val="12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CABLEL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32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spacing w:after="20"/>
            <w:ind w:left="1238" w:firstLine="0"/>
            <w:rPr>
              <w:sz w:val="20"/>
              <w:u w:val="none"/>
            </w:rPr>
          </w:pPr>
          <w:r>
            <w:rPr>
              <w:color w:val="0000FF"/>
              <w:sz w:val="20"/>
              <w:u w:val="single" w:color="0000FF"/>
            </w:rPr>
            <w:t>1).M</w:t>
          </w:r>
          <w:r>
            <w:rPr>
              <w:color w:val="0000FF"/>
              <w:u w:val="single" w:color="0000FF"/>
            </w:rPr>
            <w:t xml:space="preserve">AKING </w:t>
          </w:r>
          <w:r>
            <w:rPr>
              <w:color w:val="0000FF"/>
              <w:sz w:val="20"/>
              <w:u w:val="single" w:color="0000FF"/>
            </w:rPr>
            <w:t>N</w:t>
          </w:r>
          <w:r>
            <w:rPr>
              <w:color w:val="0000FF"/>
              <w:u w:val="single" w:color="0000FF"/>
            </w:rPr>
            <w:t xml:space="preserve">ETWORK CABLE HAVE </w:t>
          </w:r>
          <w:r>
            <w:rPr>
              <w:color w:val="0000FF"/>
              <w:sz w:val="20"/>
              <w:u w:val="single" w:color="0000FF"/>
            </w:rPr>
            <w:t xml:space="preserve">2 </w:t>
          </w:r>
          <w:r>
            <w:rPr>
              <w:color w:val="0000FF"/>
              <w:u w:val="single" w:color="0000FF"/>
            </w:rPr>
            <w:t>WAYS</w:t>
          </w:r>
          <w:r>
            <w:rPr>
              <w:color w:val="0000FF"/>
              <w:sz w:val="20"/>
              <w:u w:val="single" w:color="0000FF"/>
            </w:rPr>
            <w:t xml:space="preserve">: </w:t>
          </w:r>
          <w:r>
            <w:rPr>
              <w:color w:val="0000FF"/>
              <w:u w:val="single" w:color="0000FF"/>
            </w:rPr>
            <w:t xml:space="preserve">CROSS CABLE </w:t>
          </w:r>
          <w:r>
            <w:rPr>
              <w:color w:val="0000FF"/>
              <w:sz w:val="20"/>
              <w:u w:val="single" w:color="0000FF"/>
            </w:rPr>
            <w:t>(</w:t>
          </w:r>
          <w:r>
            <w:rPr>
              <w:color w:val="0000FF"/>
              <w:u w:val="single" w:color="0000FF"/>
            </w:rPr>
            <w:t>CONTROL CARD CONNECTED WITH COMPUTER DIRECTLY</w:t>
          </w:r>
          <w:r>
            <w:rPr>
              <w:color w:val="0000FF"/>
              <w:sz w:val="20"/>
              <w:u w:val="single" w:color="0000FF"/>
            </w:rPr>
            <w:t>)</w:t>
          </w:r>
        </w:p>
        <w:p>
          <w:pPr>
            <w:pStyle w:val="9"/>
            <w:tabs>
              <w:tab w:val="right" w:leader="dot" w:pos="9186"/>
            </w:tabs>
            <w:spacing w:before="329"/>
            <w:ind w:left="1219" w:firstLine="0"/>
            <w:rPr>
              <w:sz w:val="20"/>
              <w:u w:val="none"/>
            </w:rPr>
          </w:pPr>
          <w:r>
            <w:rPr>
              <w:color w:val="0000FF"/>
              <w:u w:val="single" w:color="0000FF"/>
            </w:rPr>
            <w:t xml:space="preserve">AND </w:t>
          </w:r>
          <w:r>
            <w:rPr>
              <w:color w:val="0000FF"/>
              <w:spacing w:val="-3"/>
              <w:u w:val="single" w:color="0000FF"/>
            </w:rPr>
            <w:t xml:space="preserve">PARALLEL </w:t>
          </w:r>
          <w:r>
            <w:rPr>
              <w:color w:val="0000FF"/>
              <w:u w:val="single" w:color="0000FF"/>
            </w:rPr>
            <w:t xml:space="preserve">CABLE </w:t>
          </w:r>
          <w:r>
            <w:rPr>
              <w:color w:val="0000FF"/>
              <w:sz w:val="20"/>
              <w:u w:val="single" w:color="0000FF"/>
            </w:rPr>
            <w:t>(</w:t>
          </w:r>
          <w:r>
            <w:rPr>
              <w:color w:val="0000FF"/>
              <w:u w:val="single" w:color="0000FF"/>
            </w:rPr>
            <w:t>CONTROL CARD CONNECTED</w:t>
          </w:r>
          <w:r>
            <w:rPr>
              <w:color w:val="0000FF"/>
              <w:spacing w:val="-18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WITH</w:t>
          </w:r>
          <w:r>
            <w:rPr>
              <w:color w:val="0000FF"/>
              <w:spacing w:val="-4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ROUTER</w:t>
          </w:r>
          <w:r>
            <w:rPr>
              <w:color w:val="0000FF"/>
              <w:sz w:val="20"/>
              <w:u w:val="single" w:color="0000FF"/>
            </w:rPr>
            <w:t>)</w:t>
          </w:r>
          <w:r>
            <w:rPr>
              <w:color w:val="0000FF"/>
              <w:sz w:val="20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32</w:t>
          </w:r>
        </w:p>
        <w:p>
          <w:pPr>
            <w:pStyle w:val="9"/>
            <w:numPr>
              <w:ilvl w:val="1"/>
              <w:numId w:val="7"/>
            </w:numPr>
            <w:tabs>
              <w:tab w:val="left" w:pos="1513"/>
              <w:tab w:val="right" w:leader="dot" w:pos="9187"/>
            </w:tabs>
            <w:spacing w:before="68" w:after="0" w:line="240" w:lineRule="auto"/>
            <w:ind w:left="1512" w:right="0" w:hanging="294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"_TOC_250013"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C</w:t>
          </w:r>
          <w:r>
            <w:rPr>
              <w:color w:val="0000FF"/>
              <w:u w:val="single" w:color="0000FF"/>
            </w:rPr>
            <w:t>OMMUNICATIONS</w:t>
          </w:r>
          <w:r>
            <w:rPr>
              <w:color w:val="0000FF"/>
              <w:spacing w:val="3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SETTING</w:t>
          </w:r>
          <w:r>
            <w:rPr>
              <w:color w:val="0000FF"/>
              <w:sz w:val="20"/>
              <w:u w:val="single" w:color="0000FF"/>
            </w:rPr>
            <w:t>(</w:t>
          </w:r>
          <w:r>
            <w:rPr>
              <w:color w:val="0000FF"/>
              <w:u w:val="single" w:color="0000FF"/>
            </w:rPr>
            <w:t>INTERNET</w:t>
          </w:r>
          <w:r>
            <w:rPr>
              <w:color w:val="0000FF"/>
              <w:spacing w:val="3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ACCESS</w:t>
          </w:r>
          <w:r>
            <w:rPr>
              <w:color w:val="0000FF"/>
              <w:sz w:val="20"/>
              <w:u w:val="single" w:color="0000FF"/>
            </w:rPr>
            <w:t>)</w:t>
          </w:r>
          <w:r>
            <w:rPr>
              <w:color w:val="0000FF"/>
              <w:sz w:val="20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32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4"/>
            <w:numPr>
              <w:ilvl w:val="2"/>
              <w:numId w:val="7"/>
            </w:numPr>
            <w:tabs>
              <w:tab w:val="left" w:pos="1902"/>
              <w:tab w:val="right" w:leader="dot" w:pos="9191"/>
            </w:tabs>
            <w:spacing w:before="68" w:after="0" w:line="240" w:lineRule="auto"/>
            <w:ind w:left="1901" w:right="0" w:hanging="443"/>
            <w:jc w:val="left"/>
            <w:rPr>
              <w:i/>
              <w:u w:val="none"/>
            </w:rPr>
          </w:pPr>
          <w:r>
            <w:fldChar w:fldCharType="begin"/>
          </w:r>
          <w:r>
            <w:instrText xml:space="preserve"> HYPERLINK \l "_TOC_250012" </w:instrText>
          </w:r>
          <w:r>
            <w:fldChar w:fldCharType="separate"/>
          </w:r>
          <w:r>
            <w:rPr>
              <w:i/>
              <w:color w:val="0000FF"/>
              <w:u w:val="single" w:color="0000FF"/>
            </w:rPr>
            <w:t>LAN single  card</w:t>
          </w:r>
          <w:r>
            <w:rPr>
              <w:i/>
              <w:color w:val="0000FF"/>
              <w:spacing w:val="35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(HD-E63)</w:t>
          </w:r>
          <w:r>
            <w:rPr>
              <w:i/>
              <w:color w:val="0000FF"/>
              <w:spacing w:val="-2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communication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32</w:t>
          </w:r>
          <w:r>
            <w:rPr>
              <w:i/>
              <w:color w:val="0000FF"/>
              <w:u w:val="single" w:color="0000FF"/>
            </w:rPr>
            <w:fldChar w:fldCharType="end"/>
          </w:r>
        </w:p>
        <w:p>
          <w:pPr>
            <w:pStyle w:val="4"/>
            <w:numPr>
              <w:ilvl w:val="2"/>
              <w:numId w:val="7"/>
            </w:numPr>
            <w:tabs>
              <w:tab w:val="left" w:pos="1902"/>
              <w:tab w:val="right" w:leader="dot" w:pos="9201"/>
            </w:tabs>
            <w:spacing w:before="67" w:after="0" w:line="240" w:lineRule="auto"/>
            <w:ind w:left="1901" w:right="0" w:hanging="443"/>
            <w:jc w:val="left"/>
            <w:rPr>
              <w:i/>
              <w:u w:val="none"/>
            </w:rPr>
          </w:pPr>
          <w:r>
            <w:fldChar w:fldCharType="begin"/>
          </w:r>
          <w:r>
            <w:instrText xml:space="preserve"> HYPERLINK \l "_TOC_250011" </w:instrText>
          </w:r>
          <w:r>
            <w:fldChar w:fldCharType="separate"/>
          </w:r>
          <w:r>
            <w:rPr>
              <w:i/>
              <w:color w:val="0000FF"/>
              <w:u w:val="single" w:color="0000FF"/>
            </w:rPr>
            <w:t>LAN multiple Network card (such as</w:t>
          </w:r>
          <w:r>
            <w:rPr>
              <w:i/>
              <w:color w:val="0000FF"/>
              <w:spacing w:val="-13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HD-E63</w:t>
          </w:r>
          <w:r>
            <w:rPr>
              <w:i/>
              <w:color w:val="0000FF"/>
              <w:spacing w:val="26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cards)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33</w:t>
          </w:r>
          <w:r>
            <w:rPr>
              <w:i/>
              <w:color w:val="0000FF"/>
              <w:u w:val="single" w:color="0000FF"/>
            </w:rPr>
            <w:fldChar w:fldCharType="end"/>
          </w:r>
        </w:p>
        <w:p>
          <w:pPr>
            <w:pStyle w:val="6"/>
            <w:numPr>
              <w:ilvl w:val="1"/>
              <w:numId w:val="7"/>
            </w:numPr>
            <w:tabs>
              <w:tab w:val="left" w:pos="1513"/>
              <w:tab w:val="right" w:leader="dot" w:pos="9196"/>
            </w:tabs>
            <w:spacing w:before="62" w:after="0" w:line="240" w:lineRule="auto"/>
            <w:ind w:left="1512" w:right="0" w:hanging="294"/>
            <w:jc w:val="left"/>
            <w:rPr>
              <w:b w:val="0"/>
              <w:i w:val="0"/>
              <w:sz w:val="20"/>
              <w:u w:val="none"/>
            </w:rPr>
          </w:pPr>
          <w:r>
            <w:fldChar w:fldCharType="begin"/>
          </w:r>
          <w:r>
            <w:instrText xml:space="preserve"> HYPERLINK \l "_TOC_250010" </w:instrText>
          </w:r>
          <w:r>
            <w:fldChar w:fldCharType="separate"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C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 xml:space="preserve">OMMUNICATION SETTING  </w:t>
          </w:r>
          <w:r>
            <w:rPr>
              <w:rFonts w:hint="eastAsia" w:ascii="宋体" w:eastAsia="宋体"/>
              <w:b w:val="0"/>
              <w:i w:val="0"/>
              <w:color w:val="0000FF"/>
              <w:sz w:val="20"/>
              <w:u w:val="single" w:color="0000FF"/>
            </w:rPr>
            <w:t>（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WIFI W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IRELESS</w:t>
          </w:r>
          <w:r>
            <w:rPr>
              <w:b w:val="0"/>
              <w:i w:val="0"/>
              <w:color w:val="0000FF"/>
              <w:spacing w:val="-17"/>
              <w:sz w:val="16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CONTROLLER</w:t>
          </w:r>
          <w:r>
            <w:rPr>
              <w:b w:val="0"/>
              <w:i w:val="0"/>
              <w:color w:val="0000FF"/>
              <w:spacing w:val="31"/>
              <w:sz w:val="16"/>
              <w:u w:val="single" w:color="0000FF"/>
            </w:rPr>
            <w:t xml:space="preserve"> </w:t>
          </w:r>
          <w:r>
            <w:rPr>
              <w:rFonts w:hint="eastAsia" w:ascii="宋体" w:eastAsia="宋体"/>
              <w:b w:val="0"/>
              <w:i w:val="0"/>
              <w:color w:val="0000FF"/>
              <w:sz w:val="20"/>
              <w:u w:val="single" w:color="0000FF"/>
            </w:rPr>
            <w:t>）</w:t>
          </w:r>
          <w:r>
            <w:rPr>
              <w:rFonts w:hint="eastAsia" w:ascii="宋体" w:eastAsia="宋体"/>
              <w:b w:val="0"/>
              <w:i w:val="0"/>
              <w:color w:val="0000FF"/>
              <w:sz w:val="20"/>
              <w:u w:val="none"/>
            </w:rPr>
            <w:tab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34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4"/>
            <w:numPr>
              <w:ilvl w:val="2"/>
              <w:numId w:val="7"/>
            </w:numPr>
            <w:tabs>
              <w:tab w:val="left" w:pos="1902"/>
              <w:tab w:val="right" w:leader="dot" w:pos="9186"/>
            </w:tabs>
            <w:spacing w:before="62" w:after="0" w:line="240" w:lineRule="auto"/>
            <w:ind w:left="1901" w:right="0" w:hanging="443"/>
            <w:jc w:val="left"/>
            <w:rPr>
              <w:i/>
              <w:u w:val="none"/>
            </w:rPr>
          </w:pPr>
          <w:r>
            <w:fldChar w:fldCharType="begin"/>
          </w:r>
          <w:r>
            <w:instrText xml:space="preserve"> HYPERLINK \l "_TOC_250009" </w:instrText>
          </w:r>
          <w:r>
            <w:fldChar w:fldCharType="separate"/>
          </w:r>
          <w:r>
            <w:rPr>
              <w:i/>
              <w:color w:val="0000FF"/>
              <w:u w:val="single" w:color="0000FF"/>
            </w:rPr>
            <w:t>If Only  1 WIFI</w:t>
          </w:r>
          <w:r>
            <w:rPr>
              <w:i/>
              <w:color w:val="0000FF"/>
              <w:spacing w:val="-18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Controllerr</w:t>
          </w:r>
          <w:r>
            <w:rPr>
              <w:i/>
              <w:color w:val="0000FF"/>
              <w:spacing w:val="-3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connected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34</w:t>
          </w:r>
          <w:r>
            <w:rPr>
              <w:i/>
              <w:color w:val="0000FF"/>
              <w:u w:val="single" w:color="0000FF"/>
            </w:rPr>
            <w:fldChar w:fldCharType="end"/>
          </w:r>
        </w:p>
        <w:p>
          <w:pPr>
            <w:pStyle w:val="4"/>
            <w:numPr>
              <w:ilvl w:val="2"/>
              <w:numId w:val="7"/>
            </w:numPr>
            <w:tabs>
              <w:tab w:val="left" w:pos="1902"/>
              <w:tab w:val="right" w:leader="dot" w:pos="9211"/>
            </w:tabs>
            <w:spacing w:before="68" w:after="0" w:line="240" w:lineRule="auto"/>
            <w:ind w:left="1901" w:right="0" w:hanging="443"/>
            <w:jc w:val="left"/>
            <w:rPr>
              <w:i/>
              <w:u w:val="none"/>
            </w:rPr>
          </w:pPr>
          <w:r>
            <w:fldChar w:fldCharType="begin"/>
          </w:r>
          <w:r>
            <w:instrText xml:space="preserve"> HYPERLINK \l "_TOC_250008" </w:instrText>
          </w:r>
          <w:r>
            <w:fldChar w:fldCharType="separate"/>
          </w:r>
          <w:r>
            <w:rPr>
              <w:i/>
              <w:color w:val="0000FF"/>
              <w:u w:val="single" w:color="0000FF"/>
            </w:rPr>
            <w:t xml:space="preserve">Change </w:t>
          </w:r>
          <w:r>
            <w:rPr>
              <w:i/>
              <w:color w:val="0000FF"/>
              <w:spacing w:val="2"/>
              <w:u w:val="single" w:color="0000FF"/>
            </w:rPr>
            <w:t xml:space="preserve">Wi-Fi </w:t>
          </w:r>
          <w:r>
            <w:rPr>
              <w:i/>
              <w:color w:val="0000FF"/>
              <w:u w:val="single" w:color="0000FF"/>
            </w:rPr>
            <w:t>ssid and password ;More than 1</w:t>
          </w:r>
          <w:r>
            <w:rPr>
              <w:i/>
              <w:color w:val="0000FF"/>
              <w:spacing w:val="-27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Wi-Ficards</w:t>
          </w:r>
          <w:r>
            <w:rPr>
              <w:i/>
              <w:color w:val="0000FF"/>
              <w:spacing w:val="19"/>
              <w:u w:val="single" w:color="0000FF"/>
            </w:rPr>
            <w:t xml:space="preserve"> </w:t>
          </w:r>
          <w:r>
            <w:rPr>
              <w:i/>
              <w:color w:val="0000FF"/>
              <w:u w:val="single" w:color="0000FF"/>
            </w:rPr>
            <w:t>Connected</w:t>
          </w:r>
          <w:r>
            <w:rPr>
              <w:i/>
              <w:color w:val="0000FF"/>
              <w:u w:val="none"/>
            </w:rPr>
            <w:tab/>
          </w:r>
          <w:r>
            <w:rPr>
              <w:i/>
              <w:color w:val="0000FF"/>
              <w:u w:val="single" w:color="0000FF"/>
            </w:rPr>
            <w:t>36</w:t>
          </w:r>
          <w:r>
            <w:rPr>
              <w:i/>
              <w:color w:val="0000FF"/>
              <w:u w:val="single" w:color="0000FF"/>
            </w:rPr>
            <w:fldChar w:fldCharType="end"/>
          </w:r>
        </w:p>
        <w:p>
          <w:pPr>
            <w:pStyle w:val="9"/>
            <w:numPr>
              <w:ilvl w:val="1"/>
              <w:numId w:val="7"/>
            </w:numPr>
            <w:tabs>
              <w:tab w:val="left" w:pos="1513"/>
              <w:tab w:val="right" w:leader="dot" w:pos="9175"/>
            </w:tabs>
            <w:spacing w:before="68" w:after="0" w:line="240" w:lineRule="auto"/>
            <w:ind w:left="1512" w:right="0" w:hanging="294"/>
            <w:jc w:val="left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"_TOC_250007"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U-</w:t>
          </w:r>
          <w:r>
            <w:rPr>
              <w:color w:val="0000FF"/>
              <w:u w:val="single" w:color="0000FF"/>
            </w:rPr>
            <w:t>DISK</w:t>
          </w:r>
          <w:r>
            <w:rPr>
              <w:color w:val="0000FF"/>
              <w:spacing w:val="31"/>
              <w:u w:val="single" w:color="0000FF"/>
            </w:rPr>
            <w:t xml:space="preserve"> </w:t>
          </w:r>
          <w:r>
            <w:rPr>
              <w:color w:val="0000FF"/>
              <w:sz w:val="20"/>
              <w:u w:val="single" w:color="0000FF"/>
            </w:rPr>
            <w:t>C</w:t>
          </w:r>
          <w:r>
            <w:rPr>
              <w:color w:val="0000FF"/>
              <w:u w:val="single" w:color="0000FF"/>
            </w:rPr>
            <w:t>ONTROLLER</w:t>
          </w:r>
          <w:r>
            <w:rPr>
              <w:color w:val="0000FF"/>
              <w:spacing w:val="32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OPERATION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pacing w:val="-3"/>
              <w:sz w:val="20"/>
              <w:u w:val="single" w:color="0000FF"/>
            </w:rPr>
            <w:t>37</w:t>
          </w:r>
          <w:r>
            <w:rPr>
              <w:color w:val="0000FF"/>
              <w:spacing w:val="-3"/>
              <w:sz w:val="20"/>
              <w:u w:val="single" w:color="0000FF"/>
            </w:rPr>
            <w:fldChar w:fldCharType="end"/>
          </w:r>
        </w:p>
        <w:p>
          <w:pPr>
            <w:pStyle w:val="8"/>
            <w:tabs>
              <w:tab w:val="right" w:leader="dot" w:pos="9224"/>
            </w:tabs>
            <w:rPr>
              <w:u w:val="none"/>
            </w:rPr>
          </w:pPr>
          <w:r>
            <w:fldChar w:fldCharType="begin"/>
          </w:r>
          <w:r>
            <w:instrText xml:space="preserve"> HYPERLINK \l "_TOC_250006" </w:instrText>
          </w:r>
          <w:r>
            <w:fldChar w:fldCharType="separate"/>
          </w:r>
          <w:r>
            <w:rPr>
              <w:color w:val="0000FF"/>
              <w:u w:val="single" w:color="0000FF"/>
            </w:rPr>
            <w:t>APPENDIX 2 THE NORMAL SETTING IN</w:t>
          </w:r>
          <w:r>
            <w:rPr>
              <w:color w:val="0000FF"/>
              <w:spacing w:val="-18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USING</w:t>
          </w:r>
          <w:r>
            <w:rPr>
              <w:color w:val="0000FF"/>
              <w:spacing w:val="-4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PERIOD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u w:val="single" w:color="0000FF"/>
            </w:rPr>
            <w:t>38</w:t>
          </w:r>
          <w:r>
            <w:rPr>
              <w:color w:val="0000FF"/>
              <w:u w:val="single" w:color="0000FF"/>
            </w:rPr>
            <w:fldChar w:fldCharType="end"/>
          </w:r>
        </w:p>
        <w:p>
          <w:pPr>
            <w:pStyle w:val="9"/>
            <w:tabs>
              <w:tab w:val="right" w:leader="dot" w:pos="9185"/>
            </w:tabs>
            <w:spacing w:before="195"/>
            <w:ind w:left="1219" w:firstLine="0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"_TOC_250005" </w:instrText>
          </w:r>
          <w:r>
            <w:fldChar w:fldCharType="separate"/>
          </w:r>
          <w:r>
            <w:rPr>
              <w:color w:val="0000FF"/>
              <w:sz w:val="20"/>
              <w:u w:val="single" w:color="0000FF"/>
            </w:rPr>
            <w:t>A</w:t>
          </w:r>
          <w:r>
            <w:rPr>
              <w:color w:val="0000FF"/>
              <w:u w:val="single" w:color="0000FF"/>
            </w:rPr>
            <w:t xml:space="preserve">PPENDIX </w:t>
          </w:r>
          <w:r>
            <w:rPr>
              <w:color w:val="0000FF"/>
              <w:sz w:val="20"/>
              <w:u w:val="single" w:color="0000FF"/>
            </w:rPr>
            <w:t>2.1 C</w:t>
          </w:r>
          <w:r>
            <w:rPr>
              <w:color w:val="0000FF"/>
              <w:u w:val="single" w:color="0000FF"/>
            </w:rPr>
            <w:t xml:space="preserve">ONTROLLER </w:t>
          </w:r>
          <w:r>
            <w:rPr>
              <w:color w:val="0000FF"/>
              <w:spacing w:val="-4"/>
              <w:u w:val="single" w:color="0000FF"/>
            </w:rPr>
            <w:t>UPDATED</w:t>
          </w:r>
          <w:r>
            <w:rPr>
              <w:color w:val="0000FF"/>
              <w:spacing w:val="15"/>
              <w:u w:val="single" w:color="0000FF"/>
            </w:rPr>
            <w:t xml:space="preserve"> </w:t>
          </w:r>
          <w:r>
            <w:rPr>
              <w:color w:val="0000FF"/>
              <w:spacing w:val="-3"/>
              <w:u w:val="single" w:color="0000FF"/>
            </w:rPr>
            <w:t>FIRMWARE</w:t>
          </w:r>
          <w:r>
            <w:rPr>
              <w:color w:val="0000FF"/>
              <w:spacing w:val="29"/>
              <w:u w:val="single" w:color="0000FF"/>
            </w:rPr>
            <w:t xml:space="preserve"> </w:t>
          </w:r>
          <w:r>
            <w:rPr>
              <w:color w:val="0000FF"/>
              <w:spacing w:val="-6"/>
              <w:u w:val="single" w:color="0000FF"/>
            </w:rPr>
            <w:t>WAYS</w:t>
          </w:r>
          <w:r>
            <w:rPr>
              <w:color w:val="0000FF"/>
              <w:spacing w:val="-6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38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tabs>
              <w:tab w:val="right" w:leader="dot" w:pos="9202"/>
            </w:tabs>
            <w:ind w:left="1219" w:firstLine="0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"_TOC_250004" </w:instrText>
          </w:r>
          <w:r>
            <w:fldChar w:fldCharType="separate"/>
          </w:r>
          <w:r>
            <w:rPr>
              <w:rFonts w:ascii="Times New Roman"/>
              <w:color w:val="0000FF"/>
              <w:sz w:val="20"/>
              <w:u w:val="single" w:color="0000FF"/>
            </w:rPr>
            <w:t>A</w:t>
          </w:r>
          <w:r>
            <w:rPr>
              <w:rFonts w:ascii="Times New Roman"/>
              <w:color w:val="0000FF"/>
              <w:u w:val="single" w:color="0000FF"/>
            </w:rPr>
            <w:t xml:space="preserve">PPENDIX </w:t>
          </w:r>
          <w:r>
            <w:rPr>
              <w:rFonts w:ascii="Times New Roman"/>
              <w:color w:val="0000FF"/>
              <w:sz w:val="20"/>
              <w:u w:val="single" w:color="0000FF"/>
            </w:rPr>
            <w:t>2.2 H</w:t>
          </w:r>
          <w:r>
            <w:rPr>
              <w:rFonts w:ascii="Times New Roman"/>
              <w:color w:val="0000FF"/>
              <w:u w:val="single" w:color="0000FF"/>
            </w:rPr>
            <w:t>OW TO RENEW TO</w:t>
          </w:r>
          <w:r>
            <w:rPr>
              <w:rFonts w:ascii="Times New Roman"/>
              <w:color w:val="0000FF"/>
              <w:spacing w:val="-18"/>
              <w:u w:val="single" w:color="0000FF"/>
            </w:rPr>
            <w:t xml:space="preserve"> </w:t>
          </w:r>
          <w:r>
            <w:rPr>
              <w:rFonts w:ascii="Times New Roman"/>
              <w:color w:val="0000FF"/>
              <w:spacing w:val="-5"/>
              <w:u w:val="single" w:color="0000FF"/>
            </w:rPr>
            <w:t>FACTORY</w:t>
          </w:r>
          <w:r>
            <w:rPr>
              <w:rFonts w:ascii="Times New Roman"/>
              <w:color w:val="0000FF"/>
              <w:spacing w:val="-10"/>
              <w:u w:val="single" w:color="0000FF"/>
            </w:rPr>
            <w:t xml:space="preserve"> </w:t>
          </w:r>
          <w:r>
            <w:rPr>
              <w:rFonts w:ascii="Times New Roman"/>
              <w:color w:val="0000FF"/>
              <w:u w:val="single" w:color="0000FF"/>
            </w:rPr>
            <w:t>SETTING</w:t>
          </w:r>
          <w:r>
            <w:rPr>
              <w:rFonts w:ascii="Times New Roman"/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39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6"/>
            <w:tabs>
              <w:tab w:val="right" w:leader="dot" w:pos="9189"/>
            </w:tabs>
            <w:spacing w:before="69"/>
            <w:ind w:left="1219" w:firstLine="0"/>
            <w:rPr>
              <w:b w:val="0"/>
              <w:i w:val="0"/>
              <w:sz w:val="20"/>
              <w:u w:val="none"/>
            </w:rPr>
          </w:pPr>
          <w:r>
            <w:fldChar w:fldCharType="begin"/>
          </w:r>
          <w:r>
            <w:instrText xml:space="preserve"> HYPERLINK \l "_TOC_250003" </w:instrText>
          </w:r>
          <w:r>
            <w:fldChar w:fldCharType="separate"/>
          </w:r>
          <w:r>
            <w:rPr>
              <w:rFonts w:ascii="Times New Roman"/>
              <w:b w:val="0"/>
              <w:i w:val="0"/>
              <w:color w:val="0000FF"/>
              <w:sz w:val="20"/>
              <w:u w:val="single" w:color="0000FF"/>
            </w:rPr>
            <w:t>A</w:t>
          </w:r>
          <w:r>
            <w:rPr>
              <w:rFonts w:ascii="Times New Roman"/>
              <w:b w:val="0"/>
              <w:i w:val="0"/>
              <w:color w:val="0000FF"/>
              <w:sz w:val="16"/>
              <w:u w:val="single" w:color="0000FF"/>
            </w:rPr>
            <w:t xml:space="preserve">PPENDIX  </w:t>
          </w:r>
          <w:r>
            <w:rPr>
              <w:rFonts w:ascii="Times New Roman"/>
              <w:b w:val="0"/>
              <w:i w:val="0"/>
              <w:color w:val="0000FF"/>
              <w:sz w:val="20"/>
              <w:u w:val="single" w:color="0000FF"/>
            </w:rPr>
            <w:t>2.3 H</w:t>
          </w:r>
          <w:r>
            <w:rPr>
              <w:rFonts w:ascii="Times New Roman"/>
              <w:b w:val="0"/>
              <w:i w:val="0"/>
              <w:color w:val="0000FF"/>
              <w:sz w:val="16"/>
              <w:u w:val="single" w:color="0000FF"/>
            </w:rPr>
            <w:t>OW TO</w:t>
          </w:r>
          <w:r>
            <w:rPr>
              <w:rFonts w:ascii="Times New Roman"/>
              <w:b w:val="0"/>
              <w:i w:val="0"/>
              <w:color w:val="0000FF"/>
              <w:spacing w:val="25"/>
              <w:sz w:val="16"/>
              <w:u w:val="single" w:color="0000FF"/>
            </w:rPr>
            <w:t xml:space="preserve"> </w:t>
          </w:r>
          <w:r>
            <w:rPr>
              <w:rFonts w:ascii="Times New Roman"/>
              <w:b w:val="0"/>
              <w:i w:val="0"/>
              <w:color w:val="0000FF"/>
              <w:sz w:val="16"/>
              <w:u w:val="single" w:color="0000FF"/>
            </w:rPr>
            <w:t>TEST</w:t>
          </w:r>
          <w:r>
            <w:rPr>
              <w:rFonts w:ascii="Times New Roman"/>
              <w:b w:val="0"/>
              <w:i w:val="0"/>
              <w:color w:val="0000FF"/>
              <w:spacing w:val="-3"/>
              <w:sz w:val="16"/>
              <w:u w:val="single" w:color="0000FF"/>
            </w:rPr>
            <w:t xml:space="preserve"> </w:t>
          </w:r>
          <w:r>
            <w:rPr>
              <w:rFonts w:ascii="Times New Roman"/>
              <w:b w:val="0"/>
              <w:i w:val="0"/>
              <w:color w:val="0000FF"/>
              <w:spacing w:val="-4"/>
              <w:sz w:val="16"/>
              <w:u w:val="single" w:color="0000FF"/>
            </w:rPr>
            <w:t>DISPLAY</w:t>
          </w:r>
          <w:r>
            <w:rPr>
              <w:rFonts w:ascii="Times New Roman"/>
              <w:b w:val="0"/>
              <w:i w:val="0"/>
              <w:color w:val="0000FF"/>
              <w:spacing w:val="-4"/>
              <w:sz w:val="16"/>
              <w:u w:val="none"/>
            </w:rPr>
            <w:tab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39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tabs>
              <w:tab w:val="right" w:leader="dot" w:pos="9187"/>
            </w:tabs>
            <w:ind w:left="1219" w:firstLine="0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"_TOC_250002" </w:instrText>
          </w:r>
          <w:r>
            <w:fldChar w:fldCharType="separate"/>
          </w:r>
          <w:r>
            <w:rPr>
              <w:rFonts w:ascii="Times New Roman"/>
              <w:color w:val="0000FF"/>
              <w:sz w:val="20"/>
              <w:u w:val="single" w:color="0000FF"/>
            </w:rPr>
            <w:t>A</w:t>
          </w:r>
          <w:r>
            <w:rPr>
              <w:rFonts w:ascii="Times New Roman"/>
              <w:color w:val="0000FF"/>
              <w:u w:val="single" w:color="0000FF"/>
            </w:rPr>
            <w:t xml:space="preserve">PPENDIX </w:t>
          </w:r>
          <w:r>
            <w:rPr>
              <w:color w:val="0000FF"/>
              <w:sz w:val="20"/>
              <w:u w:val="single" w:color="0000FF"/>
            </w:rPr>
            <w:t>2.6 H</w:t>
          </w:r>
          <w:r>
            <w:rPr>
              <w:color w:val="0000FF"/>
              <w:u w:val="single" w:color="0000FF"/>
            </w:rPr>
            <w:t xml:space="preserve">OW TO SET </w:t>
          </w:r>
          <w:r>
            <w:rPr>
              <w:color w:val="0000FF"/>
              <w:sz w:val="20"/>
              <w:u w:val="single" w:color="0000FF"/>
            </w:rPr>
            <w:t>T</w:t>
          </w:r>
          <w:r>
            <w:rPr>
              <w:color w:val="0000FF"/>
              <w:u w:val="single" w:color="0000FF"/>
            </w:rPr>
            <w:t xml:space="preserve">EXT </w:t>
          </w:r>
          <w:r>
            <w:rPr>
              <w:color w:val="0000FF"/>
              <w:spacing w:val="-5"/>
              <w:u w:val="single" w:color="0000FF"/>
            </w:rPr>
            <w:t xml:space="preserve">STATIC </w:t>
          </w:r>
          <w:r>
            <w:rPr>
              <w:color w:val="0000FF"/>
              <w:u w:val="single" w:color="0000FF"/>
            </w:rPr>
            <w:t>AND</w:t>
          </w:r>
          <w:r>
            <w:rPr>
              <w:color w:val="0000FF"/>
              <w:spacing w:val="31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NO</w:t>
          </w:r>
          <w:r>
            <w:rPr>
              <w:color w:val="0000FF"/>
              <w:spacing w:val="-2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MOVING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40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9"/>
            <w:tabs>
              <w:tab w:val="right" w:leader="dot" w:pos="9183"/>
            </w:tabs>
            <w:ind w:left="1219" w:firstLine="0"/>
            <w:rPr>
              <w:sz w:val="20"/>
              <w:u w:val="none"/>
            </w:rPr>
          </w:pPr>
          <w:r>
            <w:fldChar w:fldCharType="begin"/>
          </w:r>
          <w:r>
            <w:instrText xml:space="preserve"> HYPERLINK \l "_TOC_250001" </w:instrText>
          </w:r>
          <w:r>
            <w:fldChar w:fldCharType="separate"/>
          </w:r>
          <w:r>
            <w:rPr>
              <w:rFonts w:ascii="Times New Roman"/>
              <w:color w:val="0000FF"/>
              <w:sz w:val="20"/>
              <w:u w:val="single" w:color="0000FF"/>
            </w:rPr>
            <w:t>A</w:t>
          </w:r>
          <w:r>
            <w:rPr>
              <w:rFonts w:ascii="Times New Roman"/>
              <w:color w:val="0000FF"/>
              <w:u w:val="single" w:color="0000FF"/>
            </w:rPr>
            <w:t xml:space="preserve">PPENDIX </w:t>
          </w:r>
          <w:r>
            <w:rPr>
              <w:color w:val="0000FF"/>
              <w:sz w:val="20"/>
              <w:u w:val="single" w:color="0000FF"/>
            </w:rPr>
            <w:t>2.7 T</w:t>
          </w:r>
          <w:r>
            <w:rPr>
              <w:color w:val="0000FF"/>
              <w:u w:val="single" w:color="0000FF"/>
            </w:rPr>
            <w:t xml:space="preserve">EXT  CONTINUE  </w:t>
          </w:r>
          <w:r>
            <w:rPr>
              <w:color w:val="0000FF"/>
              <w:spacing w:val="-3"/>
              <w:u w:val="single" w:color="0000FF"/>
            </w:rPr>
            <w:t xml:space="preserve">MOVING </w:t>
          </w:r>
          <w:r>
            <w:rPr>
              <w:color w:val="0000FF"/>
              <w:u w:val="single" w:color="0000FF"/>
            </w:rPr>
            <w:t>AND</w:t>
          </w:r>
          <w:r>
            <w:rPr>
              <w:color w:val="0000FF"/>
              <w:spacing w:val="-24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NO</w:t>
          </w:r>
          <w:r>
            <w:rPr>
              <w:color w:val="0000FF"/>
              <w:spacing w:val="-2"/>
              <w:u w:val="single" w:color="0000FF"/>
            </w:rPr>
            <w:t xml:space="preserve"> </w:t>
          </w:r>
          <w:r>
            <w:rPr>
              <w:color w:val="0000FF"/>
              <w:u w:val="single" w:color="0000FF"/>
            </w:rPr>
            <w:t>STOP</w:t>
          </w:r>
          <w:r>
            <w:rPr>
              <w:color w:val="0000FF"/>
              <w:u w:val="none"/>
            </w:rPr>
            <w:tab/>
          </w:r>
          <w:r>
            <w:rPr>
              <w:color w:val="0000FF"/>
              <w:sz w:val="20"/>
              <w:u w:val="single" w:color="0000FF"/>
            </w:rPr>
            <w:t>40</w:t>
          </w:r>
          <w:r>
            <w:rPr>
              <w:color w:val="0000FF"/>
              <w:sz w:val="20"/>
              <w:u w:val="single" w:color="0000FF"/>
            </w:rPr>
            <w:fldChar w:fldCharType="end"/>
          </w:r>
        </w:p>
        <w:p>
          <w:pPr>
            <w:pStyle w:val="6"/>
            <w:tabs>
              <w:tab w:val="right" w:leader="dot" w:pos="9197"/>
            </w:tabs>
            <w:spacing w:before="60"/>
            <w:ind w:left="1219" w:firstLine="0"/>
            <w:rPr>
              <w:b w:val="0"/>
              <w:i w:val="0"/>
              <w:sz w:val="20"/>
              <w:u w:val="none"/>
            </w:rPr>
          </w:pPr>
          <w:r>
            <w:fldChar w:fldCharType="begin"/>
          </w:r>
          <w:r>
            <w:instrText xml:space="preserve"> HYPERLINK \l "_TOC_250000" </w:instrText>
          </w:r>
          <w:r>
            <w:fldChar w:fldCharType="separate"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A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PPENDIX</w:t>
          </w:r>
          <w:r>
            <w:rPr>
              <w:b w:val="0"/>
              <w:i w:val="0"/>
              <w:color w:val="0000FF"/>
              <w:spacing w:val="7"/>
              <w:sz w:val="16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2.8</w:t>
          </w:r>
          <w:r>
            <w:rPr>
              <w:b w:val="0"/>
              <w:i w:val="0"/>
              <w:color w:val="0000FF"/>
              <w:spacing w:val="-3"/>
              <w:sz w:val="20"/>
              <w:u w:val="single" w:color="0000FF"/>
            </w:rPr>
            <w:t xml:space="preserve"> T</w:t>
          </w:r>
          <w:r>
            <w:rPr>
              <w:b w:val="0"/>
              <w:i w:val="0"/>
              <w:color w:val="0000FF"/>
              <w:spacing w:val="-3"/>
              <w:sz w:val="16"/>
              <w:u w:val="single" w:color="0000FF"/>
            </w:rPr>
            <w:t xml:space="preserve">EMPERATURE </w:t>
          </w:r>
          <w:r>
            <w:rPr>
              <w:b w:val="0"/>
              <w:i w:val="0"/>
              <w:color w:val="0000FF"/>
              <w:spacing w:val="29"/>
              <w:sz w:val="16"/>
              <w:u w:val="single" w:color="0000FF"/>
            </w:rPr>
            <w:t xml:space="preserve"> </w:t>
          </w:r>
          <w:r>
            <w:rPr>
              <w:rFonts w:hint="eastAsia" w:ascii="宋体" w:eastAsia="宋体"/>
              <w:b w:val="0"/>
              <w:i w:val="0"/>
              <w:color w:val="0000FF"/>
              <w:sz w:val="20"/>
              <w:u w:val="single" w:color="0000FF"/>
            </w:rPr>
            <w:t>、</w:t>
          </w:r>
          <w:r>
            <w:rPr>
              <w:b w:val="0"/>
              <w:i w:val="0"/>
              <w:color w:val="0000FF"/>
              <w:spacing w:val="-3"/>
              <w:sz w:val="20"/>
              <w:u w:val="single" w:color="0000FF"/>
            </w:rPr>
            <w:t>T</w:t>
          </w:r>
          <w:r>
            <w:rPr>
              <w:b w:val="0"/>
              <w:i w:val="0"/>
              <w:color w:val="0000FF"/>
              <w:spacing w:val="-3"/>
              <w:sz w:val="16"/>
              <w:u w:val="single" w:color="0000FF"/>
            </w:rPr>
            <w:t>EMPERATURE</w:t>
          </w:r>
          <w:r>
            <w:rPr>
              <w:b w:val="0"/>
              <w:i w:val="0"/>
              <w:color w:val="0000FF"/>
              <w:spacing w:val="7"/>
              <w:sz w:val="16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+H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UMIDITY</w:t>
          </w:r>
          <w:r>
            <w:rPr>
              <w:b w:val="0"/>
              <w:i w:val="0"/>
              <w:color w:val="0000FF"/>
              <w:spacing w:val="7"/>
              <w:sz w:val="16"/>
              <w:u w:val="single" w:color="0000FF"/>
            </w:rPr>
            <w:t xml:space="preserve"> </w:t>
          </w:r>
          <w:r>
            <w:rPr>
              <w:b w:val="0"/>
              <w:i w:val="0"/>
              <w:color w:val="0000FF"/>
              <w:sz w:val="16"/>
              <w:u w:val="single" w:color="0000FF"/>
            </w:rPr>
            <w:t>SENSOR</w:t>
          </w:r>
          <w:r>
            <w:rPr>
              <w:b w:val="0"/>
              <w:i w:val="0"/>
              <w:color w:val="0000FF"/>
              <w:sz w:val="16"/>
              <w:u w:val="none"/>
            </w:rPr>
            <w:tab/>
          </w:r>
          <w:r>
            <w:rPr>
              <w:b w:val="0"/>
              <w:i w:val="0"/>
              <w:color w:val="0000FF"/>
              <w:sz w:val="20"/>
              <w:u w:val="single" w:color="0000FF"/>
            </w:rPr>
            <w:t>41</w:t>
          </w:r>
          <w:r>
            <w:rPr>
              <w:b w:val="0"/>
              <w:i w:val="0"/>
              <w:color w:val="0000FF"/>
              <w:sz w:val="20"/>
              <w:u w:val="single" w:color="0000FF"/>
            </w:rPr>
            <w:fldChar w:fldCharType="end"/>
          </w:r>
        </w:p>
      </w:sdtContent>
    </w:sdt>
    <w:p>
      <w:pPr>
        <w:spacing w:after="0"/>
        <w:rPr>
          <w:sz w:val="20"/>
        </w:rPr>
        <w:sectPr>
          <w:type w:val="continuous"/>
          <w:pgSz w:w="11900" w:h="16840"/>
          <w:pgMar w:top="1142" w:right="940" w:bottom="1535" w:left="820" w:header="720" w:footer="720" w:gutter="0"/>
        </w:sectPr>
      </w:pPr>
    </w:p>
    <w:p>
      <w:pPr>
        <w:pStyle w:val="5"/>
        <w:rPr>
          <w:b/>
          <w:sz w:val="20"/>
        </w:rPr>
      </w:pPr>
    </w:p>
    <w:p>
      <w:pPr>
        <w:pStyle w:val="2"/>
      </w:pPr>
      <w:bookmarkStart w:id="0" w:name="_TOC_250047"/>
      <w:bookmarkEnd w:id="0"/>
      <w:r>
        <w:rPr>
          <w:u w:val="thick"/>
        </w:rPr>
        <w:t>Chapter One: Introduction</w:t>
      </w:r>
    </w:p>
    <w:p>
      <w:pPr>
        <w:pStyle w:val="5"/>
        <w:rPr>
          <w:b/>
          <w:sz w:val="20"/>
        </w:rPr>
      </w:pPr>
    </w:p>
    <w:p>
      <w:pPr>
        <w:pStyle w:val="5"/>
        <w:spacing w:before="6"/>
        <w:rPr>
          <w:b/>
          <w:sz w:val="25"/>
        </w:rPr>
      </w:pPr>
    </w:p>
    <w:p>
      <w:pPr>
        <w:pStyle w:val="3"/>
        <w:numPr>
          <w:ilvl w:val="1"/>
          <w:numId w:val="8"/>
        </w:numPr>
        <w:tabs>
          <w:tab w:val="left" w:pos="1389"/>
        </w:tabs>
        <w:spacing w:before="34" w:after="0" w:line="240" w:lineRule="auto"/>
        <w:ind w:left="1388" w:right="0" w:hanging="409"/>
        <w:jc w:val="left"/>
        <w:rPr>
          <w:rFonts w:ascii="Calibri"/>
          <w:u w:val="none"/>
        </w:rPr>
      </w:pPr>
      <w:bookmarkStart w:id="1" w:name="_TOC_250046"/>
      <w:r>
        <w:rPr>
          <w:rFonts w:ascii="Calibri"/>
          <w:u w:val="thick"/>
        </w:rPr>
        <w:t>: Function</w:t>
      </w:r>
      <w:r>
        <w:rPr>
          <w:rFonts w:ascii="Calibri"/>
          <w:spacing w:val="-8"/>
          <w:u w:val="thick"/>
        </w:rPr>
        <w:t xml:space="preserve"> </w:t>
      </w:r>
      <w:bookmarkEnd w:id="1"/>
      <w:r>
        <w:rPr>
          <w:rFonts w:ascii="Calibri"/>
          <w:spacing w:val="-5"/>
          <w:u w:val="thick"/>
        </w:rPr>
        <w:t>feature</w:t>
      </w:r>
    </w:p>
    <w:p>
      <w:pPr>
        <w:pStyle w:val="5"/>
        <w:rPr>
          <w:b/>
          <w:sz w:val="20"/>
        </w:rPr>
      </w:pPr>
    </w:p>
    <w:p>
      <w:pPr>
        <w:pStyle w:val="5"/>
        <w:spacing w:before="183" w:line="314" w:lineRule="auto"/>
        <w:ind w:left="980" w:right="886"/>
        <w:jc w:val="both"/>
        <w:rPr>
          <w:rFonts w:hint="eastAsia" w:ascii="宋体" w:eastAsia="宋体"/>
        </w:rPr>
      </w:pPr>
      <w:r>
        <w:t xml:space="preserve">The whole HD2018 </w:t>
      </w:r>
      <w:r>
        <w:rPr>
          <w:spacing w:val="-5"/>
        </w:rPr>
        <w:t xml:space="preserve">control </w:t>
      </w:r>
      <w:r>
        <w:rPr>
          <w:spacing w:val="-6"/>
        </w:rPr>
        <w:t xml:space="preserve">system </w:t>
      </w:r>
      <w:r>
        <w:rPr>
          <w:spacing w:val="-3"/>
        </w:rPr>
        <w:t xml:space="preserve">are </w:t>
      </w:r>
      <w:r>
        <w:t xml:space="preserve">simple </w:t>
      </w:r>
      <w:r>
        <w:rPr>
          <w:spacing w:val="-4"/>
        </w:rPr>
        <w:t xml:space="preserve">operation, strong </w:t>
      </w:r>
      <w:r>
        <w:t xml:space="preserve">function, </w:t>
      </w:r>
      <w:r>
        <w:rPr>
          <w:spacing w:val="-5"/>
        </w:rPr>
        <w:t xml:space="preserve">easy </w:t>
      </w:r>
      <w:r>
        <w:rPr>
          <w:spacing w:val="-3"/>
        </w:rPr>
        <w:t xml:space="preserve">to </w:t>
      </w:r>
      <w:r>
        <w:t>learn and use</w:t>
      </w:r>
      <w:r>
        <w:rPr>
          <w:spacing w:val="-3"/>
        </w:rPr>
        <w:t xml:space="preserve">, </w:t>
      </w:r>
      <w:r>
        <w:t xml:space="preserve">support </w:t>
      </w:r>
      <w:r>
        <w:rPr>
          <w:spacing w:val="-4"/>
        </w:rPr>
        <w:t>image-text(Excel</w:t>
      </w:r>
      <w:r>
        <w:rPr>
          <w:rFonts w:hint="eastAsia" w:ascii="宋体" w:eastAsia="宋体"/>
          <w:spacing w:val="-99"/>
        </w:rPr>
        <w:t>、</w:t>
      </w:r>
      <w:r>
        <w:t>JGP</w:t>
      </w:r>
      <w:r>
        <w:rPr>
          <w:rFonts w:hint="eastAsia" w:ascii="宋体" w:eastAsia="宋体"/>
          <w:spacing w:val="-98"/>
        </w:rPr>
        <w:t>、</w:t>
      </w:r>
      <w:r>
        <w:t>BMP</w:t>
      </w:r>
      <w:r>
        <w:rPr>
          <w:rFonts w:hint="eastAsia" w:ascii="宋体" w:eastAsia="宋体"/>
          <w:spacing w:val="-99"/>
        </w:rPr>
        <w:t>、</w:t>
      </w:r>
      <w:r>
        <w:rPr>
          <w:spacing w:val="-2"/>
        </w:rPr>
        <w:t>GIF</w:t>
      </w:r>
      <w:r>
        <w:rPr>
          <w:rFonts w:hint="eastAsia" w:ascii="宋体" w:eastAsia="宋体"/>
          <w:spacing w:val="-99"/>
        </w:rPr>
        <w:t>、</w:t>
      </w:r>
      <w:r>
        <w:rPr>
          <w:spacing w:val="-4"/>
        </w:rPr>
        <w:t>SWF</w:t>
      </w:r>
      <w:r>
        <w:rPr>
          <w:rFonts w:hint="eastAsia" w:ascii="宋体" w:eastAsia="宋体"/>
          <w:spacing w:val="-99"/>
        </w:rPr>
        <w:t>、</w:t>
      </w:r>
      <w:r>
        <w:t>video</w:t>
      </w:r>
      <w:r>
        <w:rPr>
          <w:rFonts w:hint="eastAsia" w:ascii="宋体" w:eastAsia="宋体"/>
          <w:spacing w:val="-99"/>
        </w:rPr>
        <w:t>、</w:t>
      </w:r>
      <w:r>
        <w:rPr>
          <w:spacing w:val="-6"/>
        </w:rPr>
        <w:t>text</w:t>
      </w:r>
      <w:r>
        <w:rPr>
          <w:rFonts w:hint="eastAsia" w:ascii="宋体" w:eastAsia="宋体"/>
          <w:spacing w:val="-99"/>
        </w:rPr>
        <w:t>、</w:t>
      </w:r>
      <w:r>
        <w:t xml:space="preserve">animation </w:t>
      </w:r>
      <w:r>
        <w:rPr>
          <w:spacing w:val="-4"/>
        </w:rPr>
        <w:t xml:space="preserve">word </w:t>
      </w:r>
      <w:r>
        <w:rPr>
          <w:spacing w:val="-6"/>
        </w:rPr>
        <w:t xml:space="preserve">etc.)/Text/animation </w:t>
      </w:r>
      <w:r>
        <w:rPr>
          <w:spacing w:val="-4"/>
        </w:rPr>
        <w:t>word/Excel/timer</w:t>
      </w:r>
      <w:r>
        <w:rPr>
          <w:rFonts w:hint="eastAsia" w:ascii="宋体" w:eastAsia="宋体"/>
          <w:spacing w:val="-4"/>
        </w:rPr>
        <w:t>（</w:t>
      </w:r>
      <w:r>
        <w:rPr>
          <w:spacing w:val="-4"/>
        </w:rPr>
        <w:t xml:space="preserve">countdown /up/button countdown </w:t>
      </w:r>
      <w:r>
        <w:t>/ up</w:t>
      </w:r>
      <w:r>
        <w:rPr>
          <w:rFonts w:hint="eastAsia" w:ascii="宋体" w:eastAsia="宋体"/>
        </w:rPr>
        <w:t>）</w:t>
      </w:r>
    </w:p>
    <w:p>
      <w:pPr>
        <w:pStyle w:val="5"/>
        <w:spacing w:before="10" w:line="319" w:lineRule="auto"/>
        <w:ind w:left="980"/>
      </w:pPr>
      <w:r>
        <w:rPr>
          <w:spacing w:val="-3"/>
        </w:rPr>
        <w:t xml:space="preserve">/count/lunar </w:t>
      </w:r>
      <w:r>
        <w:rPr>
          <w:spacing w:val="-4"/>
        </w:rPr>
        <w:t xml:space="preserve">calendar/Temperatureand humidity/Pray </w:t>
      </w:r>
      <w:r>
        <w:rPr>
          <w:spacing w:val="-3"/>
        </w:rPr>
        <w:t xml:space="preserve">area </w:t>
      </w:r>
      <w:r>
        <w:rPr>
          <w:spacing w:val="-4"/>
        </w:rPr>
        <w:t xml:space="preserve">etc., </w:t>
      </w:r>
      <w:r>
        <w:rPr>
          <w:spacing w:val="-3"/>
        </w:rPr>
        <w:t xml:space="preserve">can </w:t>
      </w:r>
      <w:r>
        <w:t xml:space="preserve">support serials port(including 232 and 485) </w:t>
      </w:r>
      <w:r>
        <w:rPr>
          <w:rFonts w:hint="eastAsia" w:ascii="宋体" w:eastAsia="宋体"/>
          <w:spacing w:val="-68"/>
        </w:rPr>
        <w:t xml:space="preserve">、 </w:t>
      </w:r>
      <w:r>
        <w:rPr>
          <w:spacing w:val="-3"/>
        </w:rPr>
        <w:t xml:space="preserve">Ethernet </w:t>
      </w:r>
      <w:r>
        <w:t xml:space="preserve">port </w:t>
      </w:r>
      <w:r>
        <w:rPr>
          <w:rFonts w:hint="eastAsia" w:ascii="宋体" w:eastAsia="宋体"/>
          <w:spacing w:val="-68"/>
        </w:rPr>
        <w:t xml:space="preserve">、 </w:t>
      </w:r>
      <w:r>
        <w:t xml:space="preserve">WIFI </w:t>
      </w:r>
      <w:r>
        <w:rPr>
          <w:rFonts w:hint="eastAsia" w:ascii="宋体" w:eastAsia="宋体"/>
          <w:spacing w:val="-68"/>
        </w:rPr>
        <w:t xml:space="preserve">、 </w:t>
      </w:r>
      <w:r>
        <w:t xml:space="preserve">U-disk </w:t>
      </w:r>
      <w:r>
        <w:rPr>
          <w:spacing w:val="-4"/>
        </w:rPr>
        <w:t xml:space="preserve">etc. </w:t>
      </w:r>
      <w:r>
        <w:t xml:space="preserve">Multiple </w:t>
      </w:r>
      <w:r>
        <w:rPr>
          <w:spacing w:val="-5"/>
        </w:rPr>
        <w:t xml:space="preserve">control </w:t>
      </w:r>
      <w:r>
        <w:rPr>
          <w:spacing w:val="-2"/>
        </w:rPr>
        <w:t xml:space="preserve">communication, </w:t>
      </w:r>
      <w:r>
        <w:rPr>
          <w:spacing w:val="-3"/>
        </w:rPr>
        <w:t xml:space="preserve">can </w:t>
      </w:r>
      <w:r>
        <w:t xml:space="preserve">meet the application of </w:t>
      </w:r>
      <w:r>
        <w:rPr>
          <w:spacing w:val="-5"/>
        </w:rPr>
        <w:t xml:space="preserve">different </w:t>
      </w:r>
      <w:r>
        <w:t>situations.</w:t>
      </w:r>
    </w:p>
    <w:p>
      <w:pPr>
        <w:spacing w:before="0" w:line="341" w:lineRule="exact"/>
        <w:ind w:left="980" w:right="0" w:firstLine="0"/>
        <w:jc w:val="left"/>
        <w:rPr>
          <w:rFonts w:hint="eastAsia" w:ascii="宋体" w:eastAsia="宋体"/>
          <w:b/>
          <w:sz w:val="24"/>
        </w:rPr>
      </w:pPr>
      <w:r>
        <w:rPr>
          <w:b/>
          <w:sz w:val="32"/>
        </w:rPr>
        <w:t>Main advantages</w:t>
      </w:r>
      <w:r>
        <w:rPr>
          <w:rFonts w:hint="eastAsia" w:ascii="宋体" w:eastAsia="宋体"/>
          <w:b/>
          <w:sz w:val="24"/>
        </w:rPr>
        <w:t>：</w:t>
      </w:r>
    </w:p>
    <w:p>
      <w:pPr>
        <w:pStyle w:val="15"/>
        <w:numPr>
          <w:ilvl w:val="0"/>
          <w:numId w:val="9"/>
        </w:numPr>
        <w:tabs>
          <w:tab w:val="left" w:pos="1218"/>
        </w:tabs>
        <w:spacing w:before="92" w:after="0" w:line="240" w:lineRule="auto"/>
        <w:ind w:left="1217" w:right="0" w:hanging="238"/>
        <w:jc w:val="left"/>
        <w:rPr>
          <w:sz w:val="24"/>
        </w:rPr>
      </w:pPr>
      <w:r>
        <w:rPr>
          <w:sz w:val="24"/>
        </w:rPr>
        <w:t xml:space="preserve">Support </w:t>
      </w:r>
      <w:r>
        <w:rPr>
          <w:spacing w:val="-5"/>
          <w:sz w:val="24"/>
        </w:rPr>
        <w:t>Gray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level;</w:t>
      </w:r>
    </w:p>
    <w:p>
      <w:pPr>
        <w:pStyle w:val="15"/>
        <w:numPr>
          <w:ilvl w:val="0"/>
          <w:numId w:val="9"/>
        </w:numPr>
        <w:tabs>
          <w:tab w:val="left" w:pos="1218"/>
        </w:tabs>
        <w:spacing w:before="105" w:after="0" w:line="240" w:lineRule="auto"/>
        <w:ind w:left="1217" w:right="0" w:hanging="238"/>
        <w:jc w:val="left"/>
        <w:rPr>
          <w:sz w:val="24"/>
        </w:rPr>
      </w:pPr>
      <w:r>
        <w:rPr>
          <w:sz w:val="24"/>
        </w:rPr>
        <w:t xml:space="preserve">Support </w:t>
      </w:r>
      <w:r>
        <w:rPr>
          <w:spacing w:val="-4"/>
          <w:sz w:val="24"/>
        </w:rPr>
        <w:t xml:space="preserve">layer </w:t>
      </w:r>
      <w:r>
        <w:rPr>
          <w:spacing w:val="-8"/>
          <w:sz w:val="24"/>
        </w:rPr>
        <w:t xml:space="preserve">overlay, </w:t>
      </w:r>
      <w:r>
        <w:rPr>
          <w:spacing w:val="-3"/>
          <w:sz w:val="24"/>
        </w:rPr>
        <w:t>areas</w:t>
      </w:r>
      <w:r>
        <w:rPr>
          <w:spacing w:val="-9"/>
          <w:sz w:val="24"/>
        </w:rPr>
        <w:t xml:space="preserve"> </w:t>
      </w:r>
      <w:r>
        <w:rPr>
          <w:sz w:val="24"/>
        </w:rPr>
        <w:t>overlap;</w:t>
      </w:r>
    </w:p>
    <w:p>
      <w:pPr>
        <w:pStyle w:val="15"/>
        <w:numPr>
          <w:ilvl w:val="0"/>
          <w:numId w:val="9"/>
        </w:numPr>
        <w:tabs>
          <w:tab w:val="left" w:pos="1218"/>
        </w:tabs>
        <w:spacing w:before="108" w:after="0" w:line="240" w:lineRule="auto"/>
        <w:ind w:left="1217" w:right="0" w:hanging="238"/>
        <w:jc w:val="left"/>
        <w:rPr>
          <w:sz w:val="24"/>
        </w:rPr>
      </w:pPr>
      <w:r>
        <w:rPr>
          <w:sz w:val="24"/>
        </w:rPr>
        <w:t xml:space="preserve">Add 3D </w:t>
      </w:r>
      <w:r>
        <w:rPr>
          <w:spacing w:val="-11"/>
          <w:sz w:val="24"/>
        </w:rPr>
        <w:t xml:space="preserve">Text, </w:t>
      </w:r>
      <w:r>
        <w:rPr>
          <w:sz w:val="24"/>
        </w:rPr>
        <w:t>animation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characters;</w:t>
      </w:r>
    </w:p>
    <w:p>
      <w:pPr>
        <w:pStyle w:val="15"/>
        <w:numPr>
          <w:ilvl w:val="0"/>
          <w:numId w:val="9"/>
        </w:numPr>
        <w:tabs>
          <w:tab w:val="left" w:pos="1165"/>
        </w:tabs>
        <w:spacing w:before="89" w:after="0" w:line="326" w:lineRule="auto"/>
        <w:ind w:left="980" w:right="1162" w:firstLine="0"/>
        <w:jc w:val="left"/>
        <w:rPr>
          <w:sz w:val="24"/>
        </w:rPr>
      </w:pPr>
      <w:r>
        <w:rPr>
          <w:sz w:val="24"/>
        </w:rPr>
        <w:t xml:space="preserve">Full </w:t>
      </w:r>
      <w:r>
        <w:rPr>
          <w:spacing w:val="-3"/>
          <w:sz w:val="24"/>
        </w:rPr>
        <w:t xml:space="preserve">support </w:t>
      </w:r>
      <w:r>
        <w:rPr>
          <w:sz w:val="24"/>
        </w:rPr>
        <w:t xml:space="preserve">smart </w:t>
      </w:r>
      <w:r>
        <w:rPr>
          <w:spacing w:val="-3"/>
          <w:sz w:val="24"/>
        </w:rPr>
        <w:t xml:space="preserve">settings, </w:t>
      </w:r>
      <w:r>
        <w:rPr>
          <w:sz w:val="24"/>
        </w:rPr>
        <w:t xml:space="preserve">support </w:t>
      </w:r>
      <w:r>
        <w:rPr>
          <w:spacing w:val="-4"/>
          <w:sz w:val="24"/>
        </w:rPr>
        <w:t xml:space="preserve">for </w:t>
      </w:r>
      <w:r>
        <w:rPr>
          <w:spacing w:val="-3"/>
          <w:sz w:val="24"/>
        </w:rPr>
        <w:t xml:space="preserve">most modules </w:t>
      </w:r>
      <w:r>
        <w:rPr>
          <w:sz w:val="24"/>
        </w:rPr>
        <w:t xml:space="preserve">(U disk </w:t>
      </w:r>
      <w:r>
        <w:rPr>
          <w:spacing w:val="-4"/>
          <w:sz w:val="24"/>
        </w:rPr>
        <w:t xml:space="preserve">card </w:t>
      </w:r>
      <w:r>
        <w:rPr>
          <w:sz w:val="24"/>
        </w:rPr>
        <w:t xml:space="preserve">using common </w:t>
      </w:r>
      <w:r>
        <w:rPr>
          <w:spacing w:val="-3"/>
          <w:sz w:val="24"/>
        </w:rPr>
        <w:t>settings);</w:t>
      </w:r>
    </w:p>
    <w:p>
      <w:pPr>
        <w:pStyle w:val="15"/>
        <w:numPr>
          <w:ilvl w:val="0"/>
          <w:numId w:val="9"/>
        </w:numPr>
        <w:tabs>
          <w:tab w:val="left" w:pos="1218"/>
        </w:tabs>
        <w:spacing w:before="19" w:after="0" w:line="240" w:lineRule="auto"/>
        <w:ind w:left="1217" w:right="0" w:hanging="238"/>
        <w:jc w:val="left"/>
        <w:rPr>
          <w:sz w:val="24"/>
        </w:rPr>
      </w:pPr>
      <w:r>
        <w:rPr>
          <w:sz w:val="24"/>
        </w:rPr>
        <w:t xml:space="preserve">A </w:t>
      </w:r>
      <w:r>
        <w:rPr>
          <w:spacing w:val="-4"/>
          <w:sz w:val="24"/>
        </w:rPr>
        <w:t xml:space="preserve">variety </w:t>
      </w:r>
      <w:r>
        <w:rPr>
          <w:sz w:val="24"/>
        </w:rPr>
        <w:t xml:space="preserve">of </w:t>
      </w:r>
      <w:r>
        <w:rPr>
          <w:spacing w:val="-4"/>
          <w:sz w:val="24"/>
        </w:rPr>
        <w:t xml:space="preserve">custom </w:t>
      </w:r>
      <w:r>
        <w:rPr>
          <w:sz w:val="24"/>
        </w:rPr>
        <w:t>combinations of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effects;</w:t>
      </w:r>
    </w:p>
    <w:p>
      <w:pPr>
        <w:pStyle w:val="15"/>
        <w:numPr>
          <w:ilvl w:val="0"/>
          <w:numId w:val="9"/>
        </w:numPr>
        <w:tabs>
          <w:tab w:val="left" w:pos="1218"/>
        </w:tabs>
        <w:spacing w:before="108" w:after="0" w:line="240" w:lineRule="auto"/>
        <w:ind w:left="1217" w:right="0" w:hanging="238"/>
        <w:jc w:val="left"/>
        <w:rPr>
          <w:sz w:val="24"/>
        </w:rPr>
      </w:pPr>
      <w:r>
        <w:rPr>
          <w:sz w:val="24"/>
        </w:rPr>
        <w:t xml:space="preserve">Support </w:t>
      </w:r>
      <w:r>
        <w:rPr>
          <w:spacing w:val="-3"/>
          <w:sz w:val="24"/>
        </w:rPr>
        <w:t>area</w:t>
      </w:r>
      <w:r>
        <w:rPr>
          <w:spacing w:val="-8"/>
          <w:sz w:val="24"/>
        </w:rPr>
        <w:t xml:space="preserve"> </w:t>
      </w:r>
      <w:r>
        <w:rPr>
          <w:sz w:val="24"/>
        </w:rPr>
        <w:t>background;</w:t>
      </w:r>
    </w:p>
    <w:p>
      <w:pPr>
        <w:pStyle w:val="15"/>
        <w:numPr>
          <w:ilvl w:val="0"/>
          <w:numId w:val="9"/>
        </w:numPr>
        <w:tabs>
          <w:tab w:val="left" w:pos="1218"/>
        </w:tabs>
        <w:spacing w:before="105" w:after="0" w:line="240" w:lineRule="auto"/>
        <w:ind w:left="1217" w:right="0" w:hanging="238"/>
        <w:jc w:val="left"/>
        <w:rPr>
          <w:sz w:val="24"/>
        </w:rPr>
      </w:pPr>
      <w:r>
        <w:rPr>
          <w:sz w:val="24"/>
        </w:rPr>
        <w:t xml:space="preserve">Add </w:t>
      </w:r>
      <w:r>
        <w:rPr>
          <w:spacing w:val="-4"/>
          <w:sz w:val="24"/>
        </w:rPr>
        <w:t xml:space="preserve">button </w:t>
      </w:r>
      <w:r>
        <w:rPr>
          <w:sz w:val="24"/>
        </w:rPr>
        <w:t xml:space="preserve">timing up/down </w:t>
      </w:r>
      <w:r>
        <w:rPr>
          <w:spacing w:val="-3"/>
          <w:sz w:val="24"/>
        </w:rPr>
        <w:t xml:space="preserve">(cyclic </w:t>
      </w:r>
      <w:r>
        <w:rPr>
          <w:sz w:val="24"/>
        </w:rPr>
        <w:t xml:space="preserve">time), </w:t>
      </w:r>
      <w:r>
        <w:rPr>
          <w:spacing w:val="-4"/>
          <w:sz w:val="24"/>
        </w:rPr>
        <w:t>button count</w:t>
      </w:r>
      <w:r>
        <w:rPr>
          <w:spacing w:val="-17"/>
          <w:sz w:val="24"/>
        </w:rPr>
        <w:t xml:space="preserve"> </w:t>
      </w:r>
      <w:r>
        <w:rPr>
          <w:sz w:val="24"/>
        </w:rPr>
        <w:t>up/down;</w:t>
      </w:r>
    </w:p>
    <w:p>
      <w:pPr>
        <w:pStyle w:val="15"/>
        <w:numPr>
          <w:ilvl w:val="0"/>
          <w:numId w:val="9"/>
        </w:numPr>
        <w:tabs>
          <w:tab w:val="left" w:pos="1218"/>
        </w:tabs>
        <w:spacing w:before="108" w:after="0" w:line="240" w:lineRule="auto"/>
        <w:ind w:left="1217" w:right="0" w:hanging="238"/>
        <w:jc w:val="left"/>
        <w:rPr>
          <w:sz w:val="24"/>
        </w:rPr>
      </w:pPr>
      <w:r>
        <w:rPr>
          <w:sz w:val="24"/>
        </w:rPr>
        <w:t xml:space="preserve">Support </w:t>
      </w:r>
      <w:r>
        <w:rPr>
          <w:spacing w:val="-3"/>
          <w:sz w:val="24"/>
        </w:rPr>
        <w:t xml:space="preserve">Realtime </w:t>
      </w:r>
      <w:r>
        <w:rPr>
          <w:sz w:val="24"/>
        </w:rPr>
        <w:t>Partition (secondary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development);</w:t>
      </w:r>
    </w:p>
    <w:p>
      <w:pPr>
        <w:pStyle w:val="15"/>
        <w:numPr>
          <w:ilvl w:val="0"/>
          <w:numId w:val="9"/>
        </w:numPr>
        <w:tabs>
          <w:tab w:val="left" w:pos="1218"/>
        </w:tabs>
        <w:spacing w:before="108" w:after="0" w:line="240" w:lineRule="auto"/>
        <w:ind w:left="1217" w:right="0" w:hanging="238"/>
        <w:jc w:val="left"/>
        <w:rPr>
          <w:sz w:val="24"/>
        </w:rPr>
      </w:pPr>
      <w:r>
        <w:rPr>
          <w:sz w:val="24"/>
        </w:rPr>
        <w:t xml:space="preserve">The higher brightness and </w:t>
      </w:r>
      <w:r>
        <w:rPr>
          <w:spacing w:val="-5"/>
          <w:sz w:val="24"/>
        </w:rPr>
        <w:t xml:space="preserve">faster </w:t>
      </w:r>
      <w:r>
        <w:rPr>
          <w:spacing w:val="-3"/>
          <w:sz w:val="24"/>
        </w:rPr>
        <w:t xml:space="preserve">speed left. </w:t>
      </w:r>
      <w:r>
        <w:rPr>
          <w:sz w:val="24"/>
        </w:rPr>
        <w:t xml:space="preserve">Higher </w:t>
      </w:r>
      <w:r>
        <w:rPr>
          <w:spacing w:val="-5"/>
          <w:sz w:val="24"/>
        </w:rPr>
        <w:t>refresh</w:t>
      </w:r>
      <w:r>
        <w:rPr>
          <w:spacing w:val="-15"/>
          <w:sz w:val="24"/>
        </w:rPr>
        <w:t xml:space="preserve"> </w:t>
      </w:r>
      <w:r>
        <w:rPr>
          <w:spacing w:val="-5"/>
          <w:sz w:val="24"/>
        </w:rPr>
        <w:t>rates;</w:t>
      </w:r>
    </w:p>
    <w:p>
      <w:pPr>
        <w:pStyle w:val="15"/>
        <w:numPr>
          <w:ilvl w:val="0"/>
          <w:numId w:val="9"/>
        </w:numPr>
        <w:tabs>
          <w:tab w:val="left" w:pos="1340"/>
        </w:tabs>
        <w:spacing w:before="105" w:after="0" w:line="240" w:lineRule="auto"/>
        <w:ind w:left="1339" w:right="0" w:hanging="360"/>
        <w:jc w:val="left"/>
        <w:rPr>
          <w:sz w:val="24"/>
        </w:rPr>
      </w:pPr>
      <w:r>
        <w:rPr>
          <w:sz w:val="24"/>
        </w:rPr>
        <w:t xml:space="preserve">The new </w:t>
      </w:r>
      <w:r>
        <w:rPr>
          <w:spacing w:val="-4"/>
          <w:sz w:val="24"/>
        </w:rPr>
        <w:t xml:space="preserve">text rotation, </w:t>
      </w:r>
      <w:r>
        <w:rPr>
          <w:sz w:val="24"/>
        </w:rPr>
        <w:t>supports 90°, 180°and</w:t>
      </w:r>
      <w:r>
        <w:rPr>
          <w:spacing w:val="-17"/>
          <w:sz w:val="24"/>
        </w:rPr>
        <w:t xml:space="preserve"> </w:t>
      </w:r>
      <w:r>
        <w:rPr>
          <w:spacing w:val="-3"/>
          <w:sz w:val="24"/>
        </w:rPr>
        <w:t>270°rotation;</w:t>
      </w:r>
    </w:p>
    <w:p>
      <w:pPr>
        <w:pStyle w:val="15"/>
        <w:numPr>
          <w:ilvl w:val="0"/>
          <w:numId w:val="9"/>
        </w:numPr>
        <w:tabs>
          <w:tab w:val="left" w:pos="1340"/>
        </w:tabs>
        <w:spacing w:before="108" w:after="0" w:line="240" w:lineRule="auto"/>
        <w:ind w:left="1339" w:right="0" w:hanging="360"/>
        <w:jc w:val="left"/>
        <w:rPr>
          <w:sz w:val="24"/>
        </w:rPr>
      </w:pPr>
      <w:r>
        <w:rPr>
          <w:sz w:val="24"/>
        </w:rPr>
        <w:t xml:space="preserve">The </w:t>
      </w:r>
      <w:r>
        <w:rPr>
          <w:spacing w:val="-3"/>
          <w:sz w:val="24"/>
        </w:rPr>
        <w:t xml:space="preserve">increase </w:t>
      </w:r>
      <w:r>
        <w:rPr>
          <w:sz w:val="24"/>
        </w:rPr>
        <w:t xml:space="preserve">in </w:t>
      </w:r>
      <w:r>
        <w:rPr>
          <w:spacing w:val="-3"/>
          <w:sz w:val="24"/>
        </w:rPr>
        <w:t xml:space="preserve">receivables </w:t>
      </w:r>
      <w:r>
        <w:rPr>
          <w:sz w:val="24"/>
        </w:rPr>
        <w:t xml:space="preserve">function, </w:t>
      </w:r>
      <w:r>
        <w:rPr>
          <w:spacing w:val="-4"/>
          <w:sz w:val="24"/>
        </w:rPr>
        <w:t xml:space="preserve">parameter </w:t>
      </w:r>
      <w:r>
        <w:rPr>
          <w:sz w:val="24"/>
        </w:rPr>
        <w:t>lock screen</w:t>
      </w:r>
      <w:r>
        <w:rPr>
          <w:spacing w:val="-18"/>
          <w:sz w:val="24"/>
        </w:rPr>
        <w:t xml:space="preserve"> </w:t>
      </w:r>
      <w:r>
        <w:rPr>
          <w:sz w:val="24"/>
        </w:rPr>
        <w:t>function;</w:t>
      </w:r>
    </w:p>
    <w:p>
      <w:pPr>
        <w:pStyle w:val="15"/>
        <w:numPr>
          <w:ilvl w:val="0"/>
          <w:numId w:val="9"/>
        </w:numPr>
        <w:tabs>
          <w:tab w:val="left" w:pos="1285"/>
        </w:tabs>
        <w:spacing w:before="88" w:after="0" w:line="326" w:lineRule="auto"/>
        <w:ind w:left="980" w:right="1069" w:firstLine="0"/>
        <w:jc w:val="left"/>
        <w:rPr>
          <w:sz w:val="24"/>
        </w:rPr>
      </w:pPr>
      <w:r>
        <w:rPr>
          <w:sz w:val="24"/>
        </w:rPr>
        <w:t xml:space="preserve">Support </w:t>
      </w:r>
      <w:r>
        <w:rPr>
          <w:spacing w:val="-8"/>
          <w:sz w:val="24"/>
        </w:rPr>
        <w:t xml:space="preserve">Temp, </w:t>
      </w:r>
      <w:r>
        <w:rPr>
          <w:spacing w:val="-6"/>
          <w:sz w:val="24"/>
        </w:rPr>
        <w:t xml:space="preserve">humidity, </w:t>
      </w:r>
      <w:r>
        <w:rPr>
          <w:sz w:val="24"/>
        </w:rPr>
        <w:t xml:space="preserve">brightness, </w:t>
      </w:r>
      <w:r>
        <w:rPr>
          <w:spacing w:val="-4"/>
          <w:sz w:val="24"/>
        </w:rPr>
        <w:t xml:space="preserve">remote control </w:t>
      </w:r>
      <w:r>
        <w:rPr>
          <w:sz w:val="24"/>
        </w:rPr>
        <w:t xml:space="preserve">and </w:t>
      </w:r>
      <w:r>
        <w:rPr>
          <w:spacing w:val="-3"/>
          <w:sz w:val="24"/>
        </w:rPr>
        <w:t xml:space="preserve">can </w:t>
      </w:r>
      <w:r>
        <w:rPr>
          <w:sz w:val="24"/>
        </w:rPr>
        <w:t xml:space="preserve">choose </w:t>
      </w:r>
      <w:r>
        <w:rPr>
          <w:spacing w:val="-3"/>
          <w:sz w:val="24"/>
        </w:rPr>
        <w:t xml:space="preserve">to </w:t>
      </w:r>
      <w:r>
        <w:rPr>
          <w:spacing w:val="-4"/>
          <w:sz w:val="24"/>
        </w:rPr>
        <w:t xml:space="preserve">play </w:t>
      </w:r>
      <w:r>
        <w:rPr>
          <w:sz w:val="24"/>
        </w:rPr>
        <w:t xml:space="preserve">1-999 </w:t>
      </w:r>
      <w:r>
        <w:rPr>
          <w:spacing w:val="-3"/>
          <w:sz w:val="24"/>
        </w:rPr>
        <w:t>programs;</w:t>
      </w:r>
    </w:p>
    <w:p>
      <w:pPr>
        <w:pStyle w:val="15"/>
        <w:numPr>
          <w:ilvl w:val="0"/>
          <w:numId w:val="9"/>
        </w:numPr>
        <w:tabs>
          <w:tab w:val="left" w:pos="1285"/>
        </w:tabs>
        <w:spacing w:before="34" w:after="0" w:line="328" w:lineRule="auto"/>
        <w:ind w:left="980" w:right="862" w:firstLine="0"/>
        <w:jc w:val="left"/>
        <w:rPr>
          <w:sz w:val="24"/>
        </w:rPr>
      </w:pPr>
      <w:r>
        <w:rPr>
          <w:sz w:val="24"/>
        </w:rPr>
        <w:t xml:space="preserve">Support </w:t>
      </w:r>
      <w:r>
        <w:rPr>
          <w:spacing w:val="-3"/>
          <w:sz w:val="24"/>
        </w:rPr>
        <w:t xml:space="preserve">direct </w:t>
      </w:r>
      <w:r>
        <w:rPr>
          <w:sz w:val="24"/>
        </w:rPr>
        <w:t xml:space="preserve">connection, LAN, </w:t>
      </w:r>
      <w:r>
        <w:rPr>
          <w:spacing w:val="-4"/>
          <w:sz w:val="24"/>
        </w:rPr>
        <w:t xml:space="preserve">inter-network </w:t>
      </w:r>
      <w:r>
        <w:rPr>
          <w:sz w:val="24"/>
        </w:rPr>
        <w:t xml:space="preserve">multi-connection, the device </w:t>
      </w:r>
      <w:r>
        <w:rPr>
          <w:spacing w:val="-3"/>
          <w:sz w:val="24"/>
        </w:rPr>
        <w:t xml:space="preserve">can </w:t>
      </w:r>
      <w:r>
        <w:rPr>
          <w:sz w:val="24"/>
        </w:rPr>
        <w:t xml:space="preserve">be </w:t>
      </w:r>
      <w:r>
        <w:rPr>
          <w:spacing w:val="-4"/>
          <w:sz w:val="24"/>
        </w:rPr>
        <w:t>found;</w:t>
      </w:r>
    </w:p>
    <w:p>
      <w:pPr>
        <w:pStyle w:val="15"/>
        <w:numPr>
          <w:ilvl w:val="0"/>
          <w:numId w:val="9"/>
        </w:numPr>
        <w:tabs>
          <w:tab w:val="left" w:pos="1340"/>
        </w:tabs>
        <w:spacing w:before="0" w:after="0" w:line="276" w:lineRule="exact"/>
        <w:ind w:left="1339" w:right="0" w:hanging="360"/>
        <w:jc w:val="left"/>
        <w:rPr>
          <w:sz w:val="24"/>
        </w:rPr>
      </w:pPr>
      <w:r>
        <w:rPr>
          <w:sz w:val="24"/>
        </w:rPr>
        <w:t xml:space="preserve">Support </w:t>
      </w:r>
      <w:r>
        <w:rPr>
          <w:spacing w:val="-3"/>
          <w:sz w:val="24"/>
        </w:rPr>
        <w:t>group</w:t>
      </w:r>
      <w:r>
        <w:rPr>
          <w:spacing w:val="-6"/>
          <w:sz w:val="24"/>
        </w:rPr>
        <w:t xml:space="preserve"> </w:t>
      </w:r>
      <w:r>
        <w:rPr>
          <w:sz w:val="24"/>
        </w:rPr>
        <w:t>management.</w:t>
      </w:r>
    </w:p>
    <w:p>
      <w:pPr>
        <w:pStyle w:val="15"/>
        <w:numPr>
          <w:ilvl w:val="0"/>
          <w:numId w:val="9"/>
        </w:numPr>
        <w:tabs>
          <w:tab w:val="left" w:pos="1340"/>
        </w:tabs>
        <w:spacing w:before="108" w:after="0" w:line="240" w:lineRule="auto"/>
        <w:ind w:left="1339" w:right="0" w:hanging="360"/>
        <w:jc w:val="left"/>
        <w:rPr>
          <w:sz w:val="24"/>
        </w:rPr>
      </w:pPr>
      <w:r>
        <w:rPr>
          <w:sz w:val="24"/>
        </w:rPr>
        <w:t xml:space="preserve">Support </w:t>
      </w:r>
      <w:r>
        <w:rPr>
          <w:spacing w:val="-5"/>
          <w:sz w:val="24"/>
        </w:rPr>
        <w:t xml:space="preserve">prayer </w:t>
      </w:r>
      <w:r>
        <w:rPr>
          <w:sz w:val="24"/>
        </w:rPr>
        <w:t xml:space="preserve">and the </w:t>
      </w:r>
      <w:r>
        <w:rPr>
          <w:spacing w:val="-5"/>
          <w:sz w:val="24"/>
        </w:rPr>
        <w:t>Weather forecast</w:t>
      </w:r>
      <w:r>
        <w:rPr>
          <w:spacing w:val="-9"/>
          <w:sz w:val="24"/>
        </w:rPr>
        <w:t xml:space="preserve"> </w:t>
      </w:r>
      <w:r>
        <w:rPr>
          <w:sz w:val="24"/>
        </w:rPr>
        <w:t>function</w:t>
      </w:r>
    </w:p>
    <w:p>
      <w:pPr>
        <w:pStyle w:val="5"/>
      </w:pPr>
    </w:p>
    <w:p>
      <w:pPr>
        <w:pStyle w:val="5"/>
      </w:pPr>
    </w:p>
    <w:p>
      <w:pPr>
        <w:pStyle w:val="3"/>
        <w:numPr>
          <w:ilvl w:val="1"/>
          <w:numId w:val="8"/>
        </w:numPr>
        <w:tabs>
          <w:tab w:val="left" w:pos="1389"/>
        </w:tabs>
        <w:spacing w:before="206" w:after="0" w:line="240" w:lineRule="auto"/>
        <w:ind w:left="1388" w:right="0" w:hanging="409"/>
        <w:jc w:val="left"/>
        <w:rPr>
          <w:rFonts w:ascii="Calibri"/>
          <w:u w:val="none"/>
        </w:rPr>
      </w:pPr>
      <w:bookmarkStart w:id="2" w:name="_TOC_250045"/>
      <w:r>
        <w:rPr>
          <w:rFonts w:ascii="Calibri"/>
          <w:u w:val="thick"/>
        </w:rPr>
        <w:t xml:space="preserve">: </w:t>
      </w:r>
      <w:r>
        <w:rPr>
          <w:rFonts w:ascii="Calibri"/>
          <w:spacing w:val="-3"/>
          <w:u w:val="thick"/>
        </w:rPr>
        <w:t>operating</w:t>
      </w:r>
      <w:r>
        <w:rPr>
          <w:rFonts w:ascii="Calibri"/>
          <w:spacing w:val="-7"/>
          <w:u w:val="thick"/>
        </w:rPr>
        <w:t xml:space="preserve"> </w:t>
      </w:r>
      <w:bookmarkEnd w:id="2"/>
      <w:r>
        <w:rPr>
          <w:rFonts w:ascii="Calibri"/>
          <w:spacing w:val="-3"/>
          <w:u w:val="thick"/>
        </w:rPr>
        <w:t>environment</w:t>
      </w:r>
    </w:p>
    <w:p>
      <w:pPr>
        <w:pStyle w:val="5"/>
        <w:spacing w:before="3"/>
        <w:rPr>
          <w:b/>
          <w:sz w:val="29"/>
        </w:rPr>
      </w:pPr>
    </w:p>
    <w:p>
      <w:pPr>
        <w:pStyle w:val="5"/>
        <w:spacing w:before="52"/>
        <w:ind w:left="980"/>
      </w:pPr>
      <w:r>
        <w:t>Operation system: Windows 2000/XP/Win7/Win8/Win10 etc.</w:t>
      </w:r>
    </w:p>
    <w:p>
      <w:pPr>
        <w:spacing w:after="0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8"/>
        <w:rPr>
          <w:sz w:val="20"/>
        </w:rPr>
      </w:pPr>
    </w:p>
    <w:p>
      <w:pPr>
        <w:pStyle w:val="5"/>
        <w:spacing w:before="52"/>
        <w:ind w:left="980"/>
      </w:pPr>
      <w:r>
        <w:t>Software support all languages</w:t>
      </w:r>
    </w:p>
    <w:p>
      <w:pPr>
        <w:pStyle w:val="5"/>
      </w:pPr>
    </w:p>
    <w:p>
      <w:pPr>
        <w:pStyle w:val="5"/>
      </w:pPr>
    </w:p>
    <w:p>
      <w:pPr>
        <w:pStyle w:val="2"/>
        <w:spacing w:before="159"/>
      </w:pPr>
      <w:bookmarkStart w:id="3" w:name="_TOC_250044"/>
      <w:bookmarkEnd w:id="3"/>
      <w:r>
        <w:rPr>
          <w:u w:val="thick"/>
        </w:rPr>
        <w:t>Chapter two: Install and uninstall</w:t>
      </w:r>
    </w:p>
    <w:p>
      <w:pPr>
        <w:pStyle w:val="5"/>
        <w:rPr>
          <w:b/>
          <w:sz w:val="20"/>
        </w:rPr>
      </w:pPr>
    </w:p>
    <w:p>
      <w:pPr>
        <w:pStyle w:val="5"/>
        <w:spacing w:before="4"/>
        <w:rPr>
          <w:b/>
          <w:sz w:val="21"/>
        </w:rPr>
      </w:pPr>
    </w:p>
    <w:p>
      <w:pPr>
        <w:pStyle w:val="3"/>
        <w:spacing w:before="99"/>
        <w:ind w:left="980" w:firstLine="0"/>
        <w:rPr>
          <w:u w:val="none"/>
        </w:rPr>
      </w:pPr>
      <w:bookmarkStart w:id="4" w:name="_TOC_250043"/>
      <w:bookmarkEnd w:id="4"/>
      <w:r>
        <w:rPr>
          <w:u w:val="thick"/>
        </w:rPr>
        <w:t>2.1: Install</w:t>
      </w:r>
    </w:p>
    <w:p>
      <w:pPr>
        <w:pStyle w:val="5"/>
        <w:spacing w:before="7"/>
        <w:rPr>
          <w:rFonts w:ascii="Cambria"/>
          <w:b/>
        </w:rPr>
      </w:pPr>
    </w:p>
    <w:p>
      <w:pPr>
        <w:pStyle w:val="5"/>
        <w:spacing w:before="66" w:after="5" w:line="252" w:lineRule="auto"/>
        <w:ind w:left="980" w:right="881"/>
      </w:pPr>
      <w:r>
        <w:rPr>
          <w:rFonts w:ascii="宋体"/>
        </w:rPr>
        <w:t>Download</w:t>
      </w:r>
      <w:r>
        <w:rPr>
          <w:rFonts w:ascii="宋体"/>
          <w:spacing w:val="-18"/>
        </w:rPr>
        <w:t xml:space="preserve"> </w:t>
      </w:r>
      <w:r>
        <w:rPr>
          <w:rFonts w:ascii="宋体"/>
        </w:rPr>
        <w:t>software</w:t>
      </w:r>
      <w:r>
        <w:rPr>
          <w:rFonts w:ascii="宋体"/>
          <w:spacing w:val="-18"/>
        </w:rPr>
        <w:t xml:space="preserve"> </w:t>
      </w:r>
      <w:r>
        <w:rPr>
          <w:rFonts w:ascii="宋体"/>
        </w:rPr>
        <w:t>HD2018</w:t>
      </w:r>
      <w:r>
        <w:rPr>
          <w:rFonts w:ascii="宋体"/>
          <w:spacing w:val="-18"/>
        </w:rPr>
        <w:t xml:space="preserve"> </w:t>
      </w:r>
      <w:r>
        <w:rPr>
          <w:rFonts w:ascii="宋体"/>
        </w:rPr>
        <w:t>From</w:t>
      </w:r>
      <w:r>
        <w:rPr>
          <w:rFonts w:ascii="宋体"/>
          <w:spacing w:val="-16"/>
        </w:rPr>
        <w:t xml:space="preserve"> </w:t>
      </w:r>
      <w:r>
        <w:rPr>
          <w:rFonts w:hint="eastAsia" w:ascii="宋体" w:eastAsia="宋体"/>
          <w:spacing w:val="-16"/>
          <w:lang w:val="en-US" w:eastAsia="zh-CN"/>
        </w:rPr>
        <w:t>website</w:t>
      </w:r>
      <w:r>
        <w:rPr>
          <w:rFonts w:ascii="宋体"/>
          <w:spacing w:val="-18"/>
        </w:rPr>
        <w:t xml:space="preserve"> </w:t>
      </w:r>
      <w:r>
        <w:rPr>
          <w:rFonts w:ascii="宋体"/>
        </w:rPr>
        <w:t>and</w:t>
      </w:r>
      <w:r>
        <w:rPr>
          <w:rFonts w:ascii="宋体"/>
          <w:spacing w:val="-18"/>
        </w:rPr>
        <w:t xml:space="preserve"> </w:t>
      </w:r>
      <w:r>
        <w:rPr>
          <w:rFonts w:ascii="宋体"/>
        </w:rPr>
        <w:t>then</w:t>
      </w:r>
      <w:r>
        <w:rPr>
          <w:rFonts w:ascii="宋体"/>
          <w:spacing w:val="-17"/>
        </w:rPr>
        <w:t xml:space="preserve"> </w:t>
      </w:r>
      <w:r>
        <w:rPr>
          <w:rFonts w:ascii="宋体"/>
        </w:rPr>
        <w:t>install</w:t>
      </w:r>
      <w:r>
        <w:rPr>
          <w:rFonts w:ascii="宋体"/>
          <w:spacing w:val="-19"/>
        </w:rPr>
        <w:t xml:space="preserve"> </w:t>
      </w:r>
      <w:r>
        <w:rPr>
          <w:rFonts w:ascii="宋体"/>
        </w:rPr>
        <w:t>(</w:t>
      </w:r>
      <w:r>
        <w:rPr>
          <w:color w:val="FF0000"/>
        </w:rPr>
        <w:t>Note: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if</w:t>
      </w:r>
      <w:r>
        <w:rPr>
          <w:color w:val="FF0000"/>
          <w:spacing w:val="-4"/>
        </w:rPr>
        <w:t xml:space="preserve"> </w:t>
      </w:r>
      <w:r>
        <w:rPr>
          <w:color w:val="FF0000"/>
          <w:spacing w:val="-7"/>
        </w:rPr>
        <w:t xml:space="preserve">the </w:t>
      </w:r>
      <w:r>
        <w:rPr>
          <w:color w:val="FF0000"/>
          <w:spacing w:val="-4"/>
        </w:rPr>
        <w:t xml:space="preserve">operated </w:t>
      </w:r>
      <w:r>
        <w:rPr>
          <w:color w:val="FF0000"/>
          <w:spacing w:val="-6"/>
        </w:rPr>
        <w:t xml:space="preserve">system </w:t>
      </w:r>
      <w:r>
        <w:rPr>
          <w:color w:val="FF0000"/>
        </w:rPr>
        <w:t xml:space="preserve">is Win7 or Vista, </w:t>
      </w:r>
      <w:r>
        <w:rPr>
          <w:color w:val="FF0000"/>
          <w:spacing w:val="-3"/>
        </w:rPr>
        <w:t xml:space="preserve">please </w:t>
      </w:r>
      <w:r>
        <w:rPr>
          <w:color w:val="FF0000"/>
        </w:rPr>
        <w:t xml:space="preserve">put the </w:t>
      </w:r>
      <w:r>
        <w:rPr>
          <w:color w:val="FF0000"/>
          <w:spacing w:val="-4"/>
        </w:rPr>
        <w:t xml:space="preserve">installation </w:t>
      </w:r>
      <w:r>
        <w:rPr>
          <w:color w:val="FF0000"/>
          <w:spacing w:val="-3"/>
        </w:rPr>
        <w:t xml:space="preserve">path to </w:t>
      </w:r>
      <w:r>
        <w:rPr>
          <w:color w:val="FF0000"/>
          <w:spacing w:val="-4"/>
        </w:rPr>
        <w:t>non-system</w:t>
      </w:r>
      <w:r>
        <w:rPr>
          <w:color w:val="FF0000"/>
          <w:spacing w:val="17"/>
        </w:rPr>
        <w:t xml:space="preserve"> </w:t>
      </w:r>
      <w:r>
        <w:rPr>
          <w:color w:val="FF0000"/>
        </w:rPr>
        <w:t>disk)</w:t>
      </w:r>
    </w:p>
    <w:p>
      <w:pPr>
        <w:pStyle w:val="5"/>
        <w:ind w:left="1126"/>
        <w:rPr>
          <w:sz w:val="20"/>
        </w:rPr>
      </w:pPr>
      <w:r>
        <w:rPr>
          <w:sz w:val="20"/>
        </w:rPr>
        <w:drawing>
          <wp:inline distT="0" distB="0" distL="0" distR="0">
            <wp:extent cx="826770" cy="76263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6785" cy="762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48" w:line="249" w:lineRule="auto"/>
        <w:ind w:left="980" w:right="881"/>
      </w:pPr>
      <w:r>
        <w:pict>
          <v:shape id="_x0000_s1026" o:spid="_x0000_s1026" o:spt="202" type="#_x0000_t202" style="position:absolute;left:0pt;margin-left:131.25pt;margin-top:-11.25pt;height:12pt;width:6pt;mso-position-horizontal-relative:page;z-index:-253524992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5"/>
                    <w:spacing w:line="240" w:lineRule="exact"/>
                    <w:rPr>
                      <w:rFonts w:ascii="宋体"/>
                    </w:rPr>
                  </w:pPr>
                  <w:r>
                    <w:rPr>
                      <w:rFonts w:ascii="宋体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spacing w:val="-4"/>
        </w:rPr>
        <w:t xml:space="preserve">After </w:t>
      </w:r>
      <w:r>
        <w:t xml:space="preserve">HD2018 </w:t>
      </w:r>
      <w:r>
        <w:rPr>
          <w:spacing w:val="-3"/>
        </w:rPr>
        <w:t xml:space="preserve">software </w:t>
      </w:r>
      <w:r>
        <w:t xml:space="preserve">finished </w:t>
      </w:r>
      <w:r>
        <w:rPr>
          <w:spacing w:val="-4"/>
        </w:rPr>
        <w:t>installation</w:t>
      </w:r>
      <w:r>
        <w:rPr>
          <w:spacing w:val="-21"/>
        </w:rPr>
        <w:t xml:space="preserve"> ,</w:t>
      </w:r>
      <w:r>
        <w:rPr>
          <w:spacing w:val="-39"/>
        </w:rPr>
        <w:t>in</w:t>
      </w:r>
      <w:r>
        <w:rPr>
          <w:rFonts w:hint="eastAsia" w:ascii="宋体" w:hAnsi="宋体" w:eastAsia="宋体"/>
        </w:rPr>
        <w:t>【</w:t>
      </w:r>
      <w:r>
        <w:rPr>
          <w:spacing w:val="-4"/>
        </w:rPr>
        <w:t>start</w:t>
      </w:r>
      <w:r>
        <w:rPr>
          <w:rFonts w:hint="eastAsia" w:ascii="宋体" w:hAnsi="宋体" w:eastAsia="宋体"/>
          <w:spacing w:val="-79"/>
        </w:rPr>
        <w:t>】→【</w:t>
      </w:r>
      <w:r>
        <w:rPr>
          <w:spacing w:val="-4"/>
        </w:rPr>
        <w:t>program</w:t>
      </w:r>
      <w:r>
        <w:rPr>
          <w:rFonts w:hint="eastAsia" w:ascii="宋体" w:hAnsi="宋体" w:eastAsia="宋体"/>
          <w:spacing w:val="-118"/>
        </w:rPr>
        <w:t>】</w:t>
      </w:r>
      <w:r>
        <w:rPr>
          <w:spacing w:val="-3"/>
        </w:rPr>
        <w:t>can find</w:t>
      </w:r>
      <w:r>
        <w:rPr>
          <w:spacing w:val="1"/>
        </w:rPr>
        <w:t xml:space="preserve"> “</w:t>
      </w:r>
      <w:r>
        <w:t xml:space="preserve">HD2018” </w:t>
      </w:r>
      <w:r>
        <w:rPr>
          <w:spacing w:val="-4"/>
        </w:rPr>
        <w:t xml:space="preserve">program </w:t>
      </w:r>
      <w:r>
        <w:rPr>
          <w:spacing w:val="-3"/>
        </w:rPr>
        <w:t xml:space="preserve">group, </w:t>
      </w:r>
      <w:r>
        <w:t xml:space="preserve">then click HD2018 </w:t>
      </w:r>
      <w:r>
        <w:rPr>
          <w:spacing w:val="-3"/>
        </w:rPr>
        <w:t xml:space="preserve">to </w:t>
      </w:r>
      <w:r>
        <w:t xml:space="preserve">run it. As well, </w:t>
      </w:r>
      <w:r>
        <w:rPr>
          <w:spacing w:val="-3"/>
        </w:rPr>
        <w:t xml:space="preserve">you </w:t>
      </w:r>
      <w:r>
        <w:t xml:space="preserve">can click </w:t>
      </w:r>
      <w:r>
        <w:rPr>
          <w:spacing w:val="-3"/>
        </w:rPr>
        <w:t xml:space="preserve">shortcut </w:t>
      </w:r>
      <w:r>
        <w:t xml:space="preserve">of </w:t>
      </w:r>
      <w:r>
        <w:rPr>
          <w:spacing w:val="-3"/>
        </w:rPr>
        <w:t xml:space="preserve">HD2018.exe </w:t>
      </w:r>
      <w:r>
        <w:t xml:space="preserve">on the </w:t>
      </w:r>
      <w:r>
        <w:rPr>
          <w:spacing w:val="-3"/>
        </w:rPr>
        <w:t xml:space="preserve">desktop to </w:t>
      </w:r>
      <w:r>
        <w:t xml:space="preserve">access </w:t>
      </w:r>
      <w:r>
        <w:rPr>
          <w:spacing w:val="-3"/>
        </w:rPr>
        <w:t>software.</w:t>
      </w:r>
    </w:p>
    <w:p>
      <w:pPr>
        <w:pStyle w:val="5"/>
        <w:spacing w:before="3"/>
        <w:rPr>
          <w:sz w:val="35"/>
        </w:rPr>
      </w:pPr>
    </w:p>
    <w:p>
      <w:pPr>
        <w:pStyle w:val="2"/>
        <w:spacing w:before="0"/>
      </w:pPr>
      <w:bookmarkStart w:id="5" w:name="_TOC_250042"/>
      <w:r>
        <w:t>C</w:t>
      </w:r>
      <w:bookmarkEnd w:id="5"/>
      <w:r>
        <w:rPr>
          <w:u w:val="thick"/>
        </w:rPr>
        <w:t>hapter three: TOOLS INSTRUCTIONS</w:t>
      </w:r>
    </w:p>
    <w:p>
      <w:pPr>
        <w:pStyle w:val="5"/>
        <w:rPr>
          <w:b/>
          <w:sz w:val="20"/>
        </w:rPr>
      </w:pPr>
    </w:p>
    <w:p>
      <w:pPr>
        <w:pStyle w:val="5"/>
        <w:spacing w:before="5"/>
        <w:rPr>
          <w:b/>
          <w:sz w:val="21"/>
        </w:rPr>
      </w:pPr>
    </w:p>
    <w:p>
      <w:pPr>
        <w:pStyle w:val="3"/>
        <w:spacing w:before="99"/>
        <w:ind w:left="980" w:firstLine="0"/>
        <w:rPr>
          <w:u w:val="none"/>
        </w:rPr>
      </w:pPr>
      <w:bookmarkStart w:id="6" w:name="_TOC_250041"/>
      <w:bookmarkEnd w:id="6"/>
      <w:r>
        <w:rPr>
          <w:u w:val="thick"/>
        </w:rPr>
        <w:t>3.1: The software main interface</w:t>
      </w:r>
    </w:p>
    <w:p>
      <w:pPr>
        <w:pStyle w:val="5"/>
        <w:spacing w:before="7"/>
        <w:rPr>
          <w:rFonts w:ascii="Cambria"/>
          <w:b/>
          <w:sz w:val="26"/>
        </w:rPr>
      </w:pPr>
    </w:p>
    <w:p>
      <w:pPr>
        <w:pStyle w:val="5"/>
        <w:spacing w:before="52"/>
        <w:ind w:left="980"/>
      </w:pPr>
      <w:r>
        <w:t>Open ”HD2018” software main interface as below:</w:t>
      </w:r>
    </w:p>
    <w:p>
      <w:pPr>
        <w:pStyle w:val="5"/>
        <w:spacing w:before="19"/>
        <w:ind w:left="980"/>
      </w:pPr>
      <w:r>
        <w:t>Group manage screens.</w:t>
      </w:r>
    </w:p>
    <w:p>
      <w:pPr>
        <w:pStyle w:val="5"/>
        <w:spacing w:before="19"/>
        <w:ind w:left="980"/>
      </w:pPr>
      <w:r>
        <w:pict>
          <v:group id="_x0000_s1027" o:spid="_x0000_s1027" o:spt="203" style="position:absolute;left:0pt;margin-left:66.55pt;margin-top:20.55pt;height:280.55pt;width:477.4pt;mso-position-horizontal-relative:page;mso-wrap-distance-bottom:0pt;mso-wrap-distance-top:0pt;z-index:-251658240;mso-width-relative:page;mso-height-relative:page;" coordorigin="1332,411" coordsize="9548,5611">
            <o:lock v:ext="edit"/>
            <v:shape id="_x0000_s1028" o:spid="_x0000_s1028" o:spt="75" type="#_x0000_t75" style="position:absolute;left:4344;top:421;height:464;width:1441;" filled="f" stroked="f" coordsize="21600,21600">
              <v:path/>
              <v:fill on="f" focussize="0,0"/>
              <v:stroke on="f"/>
              <v:imagedata r:id="rId18" o:title=""/>
              <o:lock v:ext="edit" aspectratio="t"/>
            </v:shape>
            <v:shape id="_x0000_s1029" o:spid="_x0000_s1029" style="position:absolute;left:4334;top:411;height:444;width:1441;" fillcolor="#92CDDC" filled="t" stroked="f" coordorigin="4334,411" coordsize="1441,444" path="m5765,855l4699,855,4697,855,4694,854,4339,642,4337,640,4335,637,4334,635,4334,632,4335,629,4337,626,4339,625,4694,413,4697,411,4699,411,5765,411,5768,412,5771,413,5773,415,5774,418,5775,421,5755,421,5755,430,4704,430,4699,431,4702,431,4378,625,4349,625,4349,642,4378,642,4702,835,4699,835,4704,837,5755,837,5755,845,5775,845,5774,848,5773,851,5771,853,5768,855,5765,855xm5755,845l5755,421,5765,431,5775,431,5775,835,5765,835,5755,845xm5775,431l5765,431,5755,421,5775,421,5775,431xm4702,431l4699,431,4704,430,4702,431xm5755,431l4702,431,4704,430,5755,430,5755,431xm4349,642l4349,625,4363,633,4349,642xm4363,633l4349,625,4378,625,4363,633xm4378,642l4349,642,4363,633,4378,642xm4704,837l4699,835,4702,835,4704,837xm5755,837l4704,837,4702,835,5755,835,5755,837xm5775,845l5755,845,5765,835,5775,835,5775,845xe">
              <v:path arrowok="t"/>
              <v:fill on="t" focussize="0,0"/>
              <v:stroke on="f"/>
              <v:imagedata o:title=""/>
              <o:lock v:ext="edit"/>
            </v:shape>
            <v:shape id="_x0000_s1030" o:spid="_x0000_s1030" o:spt="75" type="#_x0000_t75" style="position:absolute;left:7952;top:586;height:459;width:1099;" filled="f" stroked="f" coordsize="21600,21600">
              <v:path/>
              <v:fill on="f" focussize="0,0"/>
              <v:stroke on="f"/>
              <v:imagedata r:id="rId19" o:title=""/>
              <o:lock v:ext="edit" aspectratio="t"/>
            </v:shape>
            <v:shape id="_x0000_s1031" o:spid="_x0000_s1031" style="position:absolute;left:7942;top:576;height:439;width:1099;" fillcolor="#92CDDC" filled="t" stroked="f" coordorigin="7942,576" coordsize="1099,439" path="m9031,1015l8222,1015,8220,1015,8218,1014,8216,1013,7946,804,7944,801,7942,799,7942,796,7942,793,7944,790,7946,788,8216,578,8218,577,8220,576,8222,576,9031,576,9034,577,9037,578,9039,580,9041,583,9041,586,9021,586,9021,594,8228,594,8222,596,8225,596,7978,788,7958,788,7958,804,7978,804,8225,995,8222,995,8228,997,9021,997,9021,1005,9041,1005,9041,1008,9039,1011,9037,1013,9034,1015,9031,1015xm9021,1005l9021,586,9031,596,9041,596,9041,995,9031,995,9021,1005xm9041,596l9031,596,9021,586,9041,586,9041,596xm8225,596l8222,596,8228,594,8225,596xm9021,596l8225,596,8228,594,9021,594,9021,596xm7958,804l7958,788,7968,796,7958,804xm7968,796l7958,788,7978,788,7968,796xm7978,804l7958,804,7968,796,7978,804xm8228,997l8222,995,8225,995,8228,997xm9021,997l8228,997,8225,995,9021,995,9021,997xm9041,1005l9021,1005,9031,995,9041,995,9041,1005xe">
              <v:path arrowok="t"/>
              <v:fill on="t" focussize="0,0"/>
              <v:stroke on="f"/>
              <v:imagedata o:title=""/>
              <o:lock v:ext="edit"/>
            </v:shape>
            <v:shape id="_x0000_s1032" o:spid="_x0000_s1032" o:spt="75" type="#_x0000_t75" style="position:absolute;left:7153;top:1417;height:481;width:1586;" filled="f" stroked="f" coordsize="21600,21600">
              <v:path/>
              <v:fill on="f" focussize="0,0"/>
              <v:stroke on="f"/>
              <v:imagedata r:id="rId20" o:title=""/>
              <o:lock v:ext="edit" aspectratio="t"/>
            </v:shape>
            <v:shape id="_x0000_s1033" o:spid="_x0000_s1033" style="position:absolute;left:7143;top:1407;height:461;width:1586;" fillcolor="#92CDDC" filled="t" stroked="f" coordorigin="7143,1407" coordsize="1586,461" path="m8719,1868l7545,1868,7542,1868,7540,1867,7148,1646,7146,1645,7144,1642,7143,1639,7143,1636,7144,1633,7146,1631,7148,1629,7540,1408,7542,1407,7545,1407,8719,1407,8722,1408,8725,1409,8727,1411,8728,1414,8729,1417,8709,1417,8709,1426,7549,1426,7545,1427,7547,1427,7189,1629,7158,1629,7158,1646,7189,1646,7547,1848,7545,1848,7549,1849,8709,1849,8709,1858,8729,1858,8728,1861,8727,1864,8725,1866,8722,1868,8719,1868xm8709,1858l8709,1417,8719,1427,8729,1427,8729,1848,8719,1848,8709,1858xm8729,1427l8719,1427,8709,1417,8729,1417,8729,1427xm7547,1427l7545,1427,7549,1426,7547,1427xm8709,1427l7547,1427,7549,1426,8709,1426,8709,1427xm7158,1646l7158,1629,7173,1638,7158,1646xm7173,1638l7158,1629,7189,1629,7173,1638xm7189,1646l7158,1646,7173,1638,7189,1646xm7549,1849l7545,1848,7547,1848,7549,1849xm8709,1849l7549,1849,7547,1848,8709,1848,8709,1849xm8729,1858l8709,1858,8719,1848,8729,1848,8729,1858xe">
              <v:path arrowok="t"/>
              <v:fill on="t" focussize="0,0"/>
              <v:stroke on="f"/>
              <v:imagedata o:title=""/>
              <o:lock v:ext="edit"/>
            </v:shape>
            <v:shape id="_x0000_s1034" o:spid="_x0000_s1034" o:spt="75" type="#_x0000_t75" style="position:absolute;left:5890;top:2918;height:1416;width:4592;" filled="f" stroked="f" coordsize="21600,21600">
              <v:path/>
              <v:fill on="f" focussize="0,0"/>
              <v:stroke on="f"/>
              <v:imagedata r:id="rId21" o:title=""/>
              <o:lock v:ext="edit" aspectratio="t"/>
            </v:shape>
            <v:shape id="_x0000_s1035" o:spid="_x0000_s1035" style="position:absolute;left:5775;top:3308;height:1396;width:4592;" fillcolor="#92CDDC" filled="t" stroked="f" coordorigin="5775,3308" coordsize="4592,1396" path="m10357,4704l6928,4704,6925,4704,6923,4703,5780,4015,5778,4013,5776,4010,5775,4008,5775,4005,5776,4002,5778,3999,5780,3998,6923,3310,6925,3308,6928,3308,10357,3308,10360,3309,10363,3310,10365,3312,10367,3315,10367,3318,10347,3318,10347,3327,6933,3327,6928,3328,6931,3328,5819,3998,5790,3998,5790,4015,5819,4015,6931,4684,6928,4684,6933,4686,10347,4686,10347,4694,10367,4694,10367,4697,10365,4700,10363,4702,10360,4704,10357,4704xm10347,4694l10347,3318,10357,3328,10367,3328,10367,4684,10357,4684,10347,4694xm10367,3328l10357,3328,10347,3318,10367,3318,10367,3328xm6931,3328l6928,3328,6933,3327,6931,3328xm10347,3328l6931,3328,6933,3327,10347,3327,10347,3328xm5790,4015l5790,3998,5804,4006,5790,4015xm5804,4006l5790,3998,5819,3998,5804,4006xm5819,4015l5790,4015,5804,4006,5819,4015xm6933,4686l6928,4684,6931,4684,6933,4686xm10347,4686l6933,4686,6931,4684,10347,4684,10347,4686xm10367,4694l10347,4694,10357,4684,10367,4684,10367,4694xe">
              <v:path arrowok="t"/>
              <v:fill on="t" focussize="0,0"/>
              <v:stroke on="f"/>
              <v:imagedata o:title=""/>
              <o:lock v:ext="edit"/>
            </v:shape>
            <v:shape id="_x0000_s1036" o:spid="_x0000_s1036" o:spt="75" type="#_x0000_t75" style="position:absolute;left:2075;top:2177;height:1070;width:1089;" filled="f" stroked="f" coordsize="21600,21600">
              <v:path/>
              <v:fill on="f" focussize="0,0"/>
              <v:stroke on="f"/>
              <v:imagedata r:id="rId22" o:title=""/>
              <o:lock v:ext="edit" aspectratio="t"/>
            </v:shape>
            <v:shape id="_x0000_s1037" o:spid="_x0000_s1037" style="position:absolute;left:1707;top:1613;height:1004;width:1068;" fillcolor="#92CDDC" filled="t" stroked="f" coordorigin="1707,1613" coordsize="1068,1004" path="m2765,2617l1717,2617,1714,2617,1711,2615,1709,2613,1707,2610,1707,2607,1707,1869,1707,1866,1709,1864,1710,1862,1713,1860,2237,1614,2240,1613,2242,1613,2245,1614,2284,1632,2237,1632,2241,1634,1740,1869,1727,1869,1721,1878,1727,1878,1727,2597,1717,2597,1727,2607,2775,2607,2775,2610,2773,2613,2771,2615,2768,2617,2765,2617xm2241,1634l2237,1632,2245,1632,2241,1634xm2755,1875l2241,1634,2245,1632,2284,1632,2769,1860,2772,1862,2773,1864,2775,1866,2775,1869,2755,1869,2755,1875xm1721,1878l1727,1869,1727,1875,1721,1878xm1727,1875l1727,1869,1740,1869,1727,1875xm2761,1878l2755,1875,2755,1869,2761,1878xm2775,1878l2761,1878,2755,1869,2775,1869,2775,1878xm1727,1878l1721,1878,1727,1875,1727,1878xm2755,2607l2755,1875,2761,1878,2775,1878,2775,2597,2765,2597,2755,2607xm1727,2607l1717,2597,1727,2597,1727,2607xm2755,2607l1727,2607,1727,2597,2755,2597,2755,2607xm2775,2607l2755,2607,2765,2597,2775,2597,2775,2607xe">
              <v:path arrowok="t"/>
              <v:fill on="t" focussize="0,0"/>
              <v:stroke on="f"/>
              <v:imagedata o:title=""/>
              <o:lock v:ext="edit"/>
            </v:shape>
            <v:shape id="_x0000_s1038" o:spid="_x0000_s1038" o:spt="75" type="#_x0000_t75" style="position:absolute;left:2604;top:3724;height:525;width:1857;" filled="f" stroked="f" coordsize="21600,21600">
              <v:path/>
              <v:fill on="f" focussize="0,0"/>
              <v:stroke on="f"/>
              <v:imagedata r:id="rId23" o:title=""/>
              <o:lock v:ext="edit" aspectratio="t"/>
            </v:shape>
            <v:shape id="_x0000_s1039" o:spid="_x0000_s1039" style="position:absolute;left:2593;top:3714;height:505;width:1858;" fillcolor="#92CDDC" filled="t" stroked="f" coordorigin="2593,3714" coordsize="1858,505" path="m4441,4219l3062,4219,3060,4219,3058,4218,2598,3976,2596,3974,2594,3971,2593,3968,2593,3965,2594,3962,2596,3960,2598,3958,3058,3715,3060,3714,3062,3714,4441,3714,4444,3715,4447,3716,4449,3718,4450,3721,4451,3724,4431,3724,4431,3733,3067,3733,3062,3734,3065,3734,2641,3958,2608,3958,2608,3976,2641,3976,3065,4199,3062,4199,3067,4200,4431,4200,4431,4209,4451,4209,4450,4212,4449,4215,4447,4217,4444,4219,4441,4219xm4431,4209l4431,3724,4441,3734,4451,3734,4451,4199,4441,4199,4431,4209xm4451,3734l4441,3734,4431,3724,4451,3724,4451,3734xm3065,3734l3062,3734,3067,3733,3065,3734xm4431,3734l3065,3734,3067,3733,4431,3733,4431,3734xm2608,3976l2608,3958,2624,3967,2608,3976xm2624,3967l2608,3958,2641,3958,2624,3967xm2641,3976l2608,3976,2624,3967,2641,3976xm3067,4200l3062,4199,3065,4199,3067,4200xm4431,4200l3067,4200,3065,4199,4431,4199,4431,4200xm4451,4209l4431,4209,4441,4199,4451,4199,4451,4209xe">
              <v:path arrowok="t"/>
              <v:fill on="t" focussize="0,0"/>
              <v:stroke on="f"/>
              <v:imagedata o:title=""/>
              <o:lock v:ext="edit"/>
            </v:shape>
            <v:shape id="_x0000_s1040" o:spid="_x0000_s1040" o:spt="75" type="#_x0000_t75" style="position:absolute;left:1332;top:422;height:5600;width:9548;" filled="f" stroked="f" coordsize="21600,21600">
              <v:path/>
              <v:fill on="f" focussize="0,0"/>
              <v:stroke on="f"/>
              <v:imagedata r:id="rId24" o:title=""/>
              <o:lock v:ext="edit" aspectratio="t"/>
            </v:shape>
            <w10:wrap type="topAndBottom"/>
          </v:group>
        </w:pict>
      </w:r>
      <w:r>
        <w:pict>
          <v:shape id="_x0000_s1041" o:spid="_x0000_s1041" o:spt="202" type="#_x0000_t202" style="position:absolute;left:0pt;margin-left:90pt;margin-top:27.45pt;height:249.2pt;width:408.7pt;mso-position-horizontal-relative:page;z-index:-253526016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pStyle w:val="5"/>
                    <w:spacing w:line="200" w:lineRule="exact"/>
                    <w:ind w:left="3525" w:right="3652"/>
                    <w:jc w:val="center"/>
                  </w:pPr>
                  <w:r>
                    <w:t>Menu bar</w:t>
                  </w:r>
                </w:p>
                <w:p>
                  <w:pPr>
                    <w:spacing w:before="0" w:line="176" w:lineRule="exact"/>
                    <w:ind w:left="0" w:right="1126" w:firstLine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</w:rPr>
                    <w:t>Tools bar</w:t>
                  </w:r>
                </w:p>
                <w:p>
                  <w:pPr>
                    <w:pStyle w:val="5"/>
                    <w:rPr>
                      <w:sz w:val="18"/>
                    </w:rPr>
                  </w:pPr>
                </w:p>
                <w:p>
                  <w:pPr>
                    <w:pStyle w:val="5"/>
                    <w:rPr>
                      <w:sz w:val="18"/>
                    </w:rPr>
                  </w:pPr>
                </w:p>
                <w:p>
                  <w:pPr>
                    <w:pStyle w:val="5"/>
                    <w:rPr>
                      <w:sz w:val="14"/>
                    </w:rPr>
                  </w:pPr>
                </w:p>
                <w:p>
                  <w:pPr>
                    <w:spacing w:before="0"/>
                    <w:ind w:left="0" w:right="1537" w:firstLine="0"/>
                    <w:jc w:val="right"/>
                    <w:rPr>
                      <w:sz w:val="18"/>
                    </w:rPr>
                  </w:pPr>
                  <w:r>
                    <w:rPr>
                      <w:sz w:val="18"/>
                    </w:rPr>
                    <w:t>virtual screen</w:t>
                  </w:r>
                </w:p>
                <w:p>
                  <w:pPr>
                    <w:pStyle w:val="5"/>
                    <w:rPr>
                      <w:sz w:val="18"/>
                    </w:rPr>
                  </w:pPr>
                </w:p>
                <w:p>
                  <w:pPr>
                    <w:pStyle w:val="5"/>
                    <w:rPr>
                      <w:sz w:val="18"/>
                    </w:rPr>
                  </w:pPr>
                </w:p>
                <w:p>
                  <w:pPr>
                    <w:pStyle w:val="5"/>
                    <w:spacing w:before="5"/>
                    <w:rPr>
                      <w:sz w:val="16"/>
                    </w:rPr>
                  </w:pPr>
                </w:p>
                <w:p>
                  <w:pPr>
                    <w:spacing w:before="0" w:line="340" w:lineRule="auto"/>
                    <w:ind w:left="335" w:right="6955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Program and areas</w:t>
                  </w:r>
                </w:p>
                <w:p>
                  <w:pPr>
                    <w:pStyle w:val="5"/>
                    <w:spacing w:before="11"/>
                    <w:rPr>
                      <w:sz w:val="18"/>
                    </w:rPr>
                  </w:pPr>
                </w:p>
                <w:p>
                  <w:pPr>
                    <w:spacing w:before="0" w:line="310" w:lineRule="atLeast"/>
                    <w:ind w:left="5510" w:right="-7" w:hanging="706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Arial"/>
                      <w:color w:val="2F2F2F"/>
                      <w:sz w:val="18"/>
                    </w:rPr>
                    <w:t>Simulatin</w:t>
                  </w:r>
                  <w:r>
                    <w:rPr>
                      <w:rFonts w:ascii="Arial"/>
                      <w:color w:val="2F2F2F"/>
                      <w:spacing w:val="-14"/>
                      <w:sz w:val="18"/>
                    </w:rPr>
                    <w:t xml:space="preserve"> </w:t>
                  </w:r>
                  <w:r>
                    <w:rPr>
                      <w:rFonts w:ascii="Arial"/>
                      <w:color w:val="2F2F2F"/>
                      <w:sz w:val="18"/>
                    </w:rPr>
                    <w:t>tool</w:t>
                  </w:r>
                  <w:r>
                    <w:rPr>
                      <w:rFonts w:ascii="Arial"/>
                      <w:color w:val="2F2F2F"/>
                      <w:spacing w:val="-14"/>
                      <w:sz w:val="18"/>
                    </w:rPr>
                    <w:t xml:space="preserve"> </w:t>
                  </w:r>
                  <w:r>
                    <w:rPr>
                      <w:rFonts w:ascii="Arial"/>
                      <w:color w:val="2F2F2F"/>
                      <w:sz w:val="18"/>
                    </w:rPr>
                    <w:t>(preview/pause</w:t>
                  </w:r>
                  <w:r>
                    <w:rPr>
                      <w:rFonts w:ascii="Arial"/>
                      <w:color w:val="2F2F2F"/>
                      <w:spacing w:val="-14"/>
                      <w:sz w:val="18"/>
                    </w:rPr>
                    <w:t xml:space="preserve"> </w:t>
                  </w:r>
                  <w:r>
                    <w:rPr>
                      <w:rFonts w:ascii="Arial"/>
                      <w:color w:val="2F2F2F"/>
                      <w:sz w:val="18"/>
                    </w:rPr>
                    <w:t>preview,</w:t>
                  </w:r>
                  <w:r>
                    <w:rPr>
                      <w:rFonts w:ascii="Arial"/>
                      <w:color w:val="2F2F2F"/>
                      <w:spacing w:val="-13"/>
                      <w:sz w:val="18"/>
                    </w:rPr>
                    <w:t xml:space="preserve"> </w:t>
                  </w:r>
                  <w:r>
                    <w:rPr>
                      <w:rFonts w:ascii="Arial"/>
                      <w:color w:val="2F2F2F"/>
                      <w:sz w:val="18"/>
                    </w:rPr>
                    <w:t>zoo m/alignment/page</w:t>
                  </w:r>
                  <w:r>
                    <w:rPr>
                      <w:rFonts w:ascii="Arial"/>
                      <w:color w:val="2F2F2F"/>
                      <w:spacing w:val="30"/>
                      <w:sz w:val="18"/>
                    </w:rPr>
                    <w:t xml:space="preserve"> </w:t>
                  </w:r>
                  <w:r>
                    <w:rPr>
                      <w:rFonts w:ascii="Arial"/>
                      <w:color w:val="2F2F2F"/>
                      <w:sz w:val="18"/>
                    </w:rPr>
                    <w:t>up/down)</w:t>
                  </w:r>
                </w:p>
                <w:p>
                  <w:pPr>
                    <w:spacing w:before="0" w:line="190" w:lineRule="exact"/>
                    <w:ind w:left="1147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Screen parameter</w:t>
                  </w:r>
                </w:p>
                <w:p>
                  <w:pPr>
                    <w:pStyle w:val="5"/>
                    <w:rPr>
                      <w:sz w:val="18"/>
                    </w:rPr>
                  </w:pPr>
                </w:p>
                <w:p>
                  <w:pPr>
                    <w:pStyle w:val="5"/>
                    <w:rPr>
                      <w:sz w:val="18"/>
                    </w:rPr>
                  </w:pPr>
                </w:p>
                <w:p>
                  <w:pPr>
                    <w:pStyle w:val="5"/>
                    <w:rPr>
                      <w:sz w:val="18"/>
                    </w:rPr>
                  </w:pPr>
                </w:p>
                <w:p>
                  <w:pPr>
                    <w:pStyle w:val="5"/>
                    <w:spacing w:before="2"/>
                    <w:rPr>
                      <w:sz w:val="23"/>
                    </w:rPr>
                  </w:pPr>
                </w:p>
                <w:p>
                  <w:pPr>
                    <w:pStyle w:val="5"/>
                  </w:pPr>
                  <w:r>
                    <w:t>.</w:t>
                  </w:r>
                </w:p>
                <w:p>
                  <w:pPr>
                    <w:spacing w:before="22" w:line="216" w:lineRule="exact"/>
                    <w:ind w:left="0" w:right="0" w:firstLine="0"/>
                    <w:jc w:val="left"/>
                    <w:rPr>
                      <w:sz w:val="18"/>
                    </w:rPr>
                  </w:pPr>
                  <w:r>
                    <w:rPr>
                      <w:sz w:val="18"/>
                    </w:rPr>
                    <w:t>6 / 43</w:t>
                  </w:r>
                </w:p>
              </w:txbxContent>
            </v:textbox>
          </v:shape>
        </w:pict>
      </w:r>
      <w:r>
        <w:rPr>
          <w:color w:val="FF0000"/>
        </w:rPr>
        <w:t xml:space="preserve">Info window </w:t>
      </w:r>
      <w:r>
        <w:t>can show the command status if send successfully and online devices.</w:t>
      </w:r>
    </w:p>
    <w:p>
      <w:pPr>
        <w:spacing w:after="0"/>
        <w:sectPr>
          <w:headerReference r:id="rId5" w:type="default"/>
          <w:footerReference r:id="rId6" w:type="default"/>
          <w:pgSz w:w="11900" w:h="16840"/>
          <w:pgMar w:top="1140" w:right="940" w:bottom="280" w:left="820" w:header="882" w:footer="0" w:gutter="0"/>
        </w:sectPr>
      </w:pPr>
    </w:p>
    <w:p>
      <w:pPr>
        <w:pStyle w:val="5"/>
        <w:rPr>
          <w:sz w:val="20"/>
        </w:rPr>
      </w:pPr>
    </w:p>
    <w:p>
      <w:pPr>
        <w:pStyle w:val="5"/>
        <w:spacing w:before="5"/>
        <w:rPr>
          <w:sz w:val="25"/>
        </w:rPr>
      </w:pPr>
    </w:p>
    <w:p>
      <w:pPr>
        <w:pStyle w:val="5"/>
        <w:spacing w:before="51"/>
        <w:ind w:left="980"/>
      </w:pPr>
      <w:r>
        <w:t>.</w:t>
      </w:r>
    </w:p>
    <w:p>
      <w:pPr>
        <w:pStyle w:val="5"/>
        <w:spacing w:before="8"/>
        <w:rPr>
          <w:sz w:val="32"/>
        </w:rPr>
      </w:pPr>
    </w:p>
    <w:p>
      <w:pPr>
        <w:pStyle w:val="3"/>
        <w:numPr>
          <w:ilvl w:val="2"/>
          <w:numId w:val="10"/>
        </w:numPr>
        <w:tabs>
          <w:tab w:val="left" w:pos="1634"/>
        </w:tabs>
        <w:spacing w:before="0" w:after="0" w:line="240" w:lineRule="auto"/>
        <w:ind w:left="1633" w:right="0" w:hanging="654"/>
        <w:jc w:val="left"/>
        <w:rPr>
          <w:rFonts w:ascii="Calibri"/>
          <w:u w:val="none"/>
        </w:rPr>
      </w:pPr>
      <w:bookmarkStart w:id="7" w:name="_TOC_250040"/>
      <w:r>
        <w:rPr>
          <w:rFonts w:ascii="Calibri"/>
          <w:u w:val="thick"/>
        </w:rPr>
        <w:t>: file</w:t>
      </w:r>
      <w:r>
        <w:rPr>
          <w:rFonts w:ascii="Calibri"/>
          <w:spacing w:val="-17"/>
          <w:u w:val="thick"/>
        </w:rPr>
        <w:t xml:space="preserve"> </w:t>
      </w:r>
      <w:bookmarkEnd w:id="7"/>
      <w:r>
        <w:rPr>
          <w:rFonts w:ascii="Calibri"/>
          <w:u w:val="thick"/>
        </w:rPr>
        <w:t>menu</w:t>
      </w:r>
    </w:p>
    <w:p>
      <w:pPr>
        <w:pStyle w:val="5"/>
        <w:spacing w:before="3"/>
        <w:rPr>
          <w:b/>
          <w:sz w:val="27"/>
        </w:rPr>
      </w:pPr>
    </w:p>
    <w:p>
      <w:pPr>
        <w:pStyle w:val="5"/>
        <w:spacing w:before="66"/>
        <w:ind w:left="980"/>
        <w:rPr>
          <w:rFonts w:hint="eastAsia" w:ascii="宋体" w:eastAsia="宋体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1116965</wp:posOffset>
            </wp:positionH>
            <wp:positionV relativeFrom="paragraph">
              <wp:posOffset>275590</wp:posOffset>
            </wp:positionV>
            <wp:extent cx="2082800" cy="1254125"/>
            <wp:effectExtent l="0" t="0" r="0" b="0"/>
            <wp:wrapTopAndBottom/>
            <wp:docPr id="3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9.jpe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660" cy="12541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As below</w:t>
      </w:r>
      <w:r>
        <w:rPr>
          <w:rFonts w:hint="eastAsia" w:ascii="宋体" w:eastAsia="宋体"/>
        </w:rPr>
        <w:t>：</w:t>
      </w:r>
    </w:p>
    <w:p>
      <w:pPr>
        <w:pStyle w:val="5"/>
        <w:spacing w:before="95" w:line="254" w:lineRule="auto"/>
        <w:ind w:left="980" w:right="881"/>
      </w:pPr>
      <w:r>
        <w:t>New</w:t>
      </w:r>
      <w:r>
        <w:rPr>
          <w:spacing w:val="-3"/>
        </w:rPr>
        <w:t xml:space="preserve"> screen </w:t>
      </w:r>
      <w:r>
        <w:t xml:space="preserve">(Ctrl+N): used </w:t>
      </w:r>
      <w:r>
        <w:rPr>
          <w:spacing w:val="-3"/>
        </w:rPr>
        <w:t xml:space="preserve">to </w:t>
      </w:r>
      <w:r>
        <w:rPr>
          <w:spacing w:val="-5"/>
        </w:rPr>
        <w:t xml:space="preserve">create </w:t>
      </w:r>
      <w:r>
        <w:t xml:space="preserve">a </w:t>
      </w:r>
      <w:r>
        <w:rPr>
          <w:spacing w:val="-2"/>
        </w:rPr>
        <w:t xml:space="preserve">new </w:t>
      </w:r>
      <w:r>
        <w:t xml:space="preserve">screen(No </w:t>
      </w:r>
      <w:r>
        <w:rPr>
          <w:spacing w:val="-3"/>
        </w:rPr>
        <w:t xml:space="preserve">screen </w:t>
      </w:r>
      <w:r>
        <w:rPr>
          <w:spacing w:val="-4"/>
        </w:rPr>
        <w:t xml:space="preserve">counts </w:t>
      </w:r>
      <w:r>
        <w:rPr>
          <w:spacing w:val="-3"/>
        </w:rPr>
        <w:t xml:space="preserve">limited), </w:t>
      </w:r>
      <w:r>
        <w:t xml:space="preserve">Can also be grouping manage(select </w:t>
      </w:r>
      <w:r>
        <w:rPr>
          <w:spacing w:val="-3"/>
        </w:rPr>
        <w:t xml:space="preserve">group </w:t>
      </w:r>
      <w:r>
        <w:t xml:space="preserve">option in </w:t>
      </w:r>
      <w:r>
        <w:rPr>
          <w:spacing w:val="-6"/>
        </w:rPr>
        <w:t xml:space="preserve">system </w:t>
      </w:r>
      <w:r>
        <w:rPr>
          <w:spacing w:val="-3"/>
        </w:rPr>
        <w:t>setting).</w:t>
      </w:r>
    </w:p>
    <w:p>
      <w:pPr>
        <w:pStyle w:val="5"/>
        <w:spacing w:before="6"/>
        <w:ind w:left="980"/>
      </w:pPr>
      <w:r>
        <w:t>Save (Ctrl+S): used to save current screen file.</w:t>
      </w:r>
    </w:p>
    <w:p>
      <w:pPr>
        <w:pStyle w:val="5"/>
        <w:spacing w:before="14" w:line="254" w:lineRule="auto"/>
        <w:ind w:left="980" w:right="881"/>
      </w:pPr>
      <w:r>
        <w:t xml:space="preserve">Export </w:t>
      </w:r>
      <w:r>
        <w:rPr>
          <w:spacing w:val="-3"/>
        </w:rPr>
        <w:t xml:space="preserve">screen </w:t>
      </w:r>
      <w:r>
        <w:t xml:space="preserve">file: </w:t>
      </w:r>
      <w:r>
        <w:rPr>
          <w:spacing w:val="-3"/>
        </w:rPr>
        <w:t xml:space="preserve">export current screen </w:t>
      </w:r>
      <w:r>
        <w:t xml:space="preserve">file </w:t>
      </w:r>
      <w:r>
        <w:rPr>
          <w:spacing w:val="-3"/>
        </w:rPr>
        <w:t xml:space="preserve">to user-defined path. </w:t>
      </w:r>
      <w:r>
        <w:t xml:space="preserve">Import </w:t>
      </w:r>
      <w:r>
        <w:rPr>
          <w:spacing w:val="-3"/>
        </w:rPr>
        <w:t xml:space="preserve">screen </w:t>
      </w:r>
      <w:r>
        <w:t xml:space="preserve">file: load </w:t>
      </w:r>
      <w:r>
        <w:rPr>
          <w:spacing w:val="-3"/>
        </w:rPr>
        <w:t xml:space="preserve">screen </w:t>
      </w:r>
      <w:r>
        <w:t xml:space="preserve">file </w:t>
      </w:r>
      <w:r>
        <w:rPr>
          <w:spacing w:val="-3"/>
        </w:rPr>
        <w:t xml:space="preserve">to software </w:t>
      </w:r>
      <w:r>
        <w:rPr>
          <w:spacing w:val="-5"/>
        </w:rPr>
        <w:t>directly.</w:t>
      </w:r>
    </w:p>
    <w:p>
      <w:pPr>
        <w:pStyle w:val="5"/>
        <w:spacing w:before="6"/>
        <w:rPr>
          <w:sz w:val="31"/>
        </w:rPr>
      </w:pPr>
    </w:p>
    <w:p>
      <w:pPr>
        <w:pStyle w:val="3"/>
        <w:numPr>
          <w:ilvl w:val="2"/>
          <w:numId w:val="10"/>
        </w:numPr>
        <w:tabs>
          <w:tab w:val="left" w:pos="1634"/>
        </w:tabs>
        <w:spacing w:before="0" w:after="0" w:line="240" w:lineRule="auto"/>
        <w:ind w:left="1633" w:right="0" w:hanging="654"/>
        <w:jc w:val="left"/>
        <w:rPr>
          <w:rFonts w:ascii="Calibri"/>
          <w:u w:val="none"/>
        </w:rPr>
      </w:pPr>
      <w:bookmarkStart w:id="8" w:name="_TOC_250039"/>
      <w:r>
        <w:rPr>
          <w:rFonts w:ascii="Calibri"/>
          <w:u w:val="thick"/>
        </w:rPr>
        <w:t>: setting</w:t>
      </w:r>
      <w:r>
        <w:rPr>
          <w:rFonts w:ascii="Calibri"/>
          <w:spacing w:val="-7"/>
          <w:u w:val="thick"/>
        </w:rPr>
        <w:t xml:space="preserve"> </w:t>
      </w:r>
      <w:bookmarkEnd w:id="8"/>
      <w:r>
        <w:rPr>
          <w:rFonts w:ascii="Calibri"/>
          <w:u w:val="thick"/>
        </w:rPr>
        <w:t>menu</w:t>
      </w:r>
    </w:p>
    <w:p>
      <w:pPr>
        <w:pStyle w:val="5"/>
        <w:spacing w:before="1"/>
        <w:rPr>
          <w:b/>
          <w:sz w:val="29"/>
        </w:rPr>
      </w:pPr>
    </w:p>
    <w:p>
      <w:pPr>
        <w:pStyle w:val="5"/>
        <w:spacing w:before="52"/>
        <w:ind w:left="980"/>
      </w:pPr>
      <w:r>
        <w:t>As below:</w:t>
      </w:r>
    </w:p>
    <w:p>
      <w:pPr>
        <w:pStyle w:val="5"/>
        <w:ind w:left="980"/>
        <w:rPr>
          <w:sz w:val="20"/>
        </w:rPr>
      </w:pPr>
      <w:r>
        <w:rPr>
          <w:sz w:val="20"/>
        </w:rPr>
        <w:drawing>
          <wp:inline distT="0" distB="0" distL="0" distR="0">
            <wp:extent cx="1922145" cy="1122680"/>
            <wp:effectExtent l="0" t="0" r="0" b="0"/>
            <wp:docPr id="5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0.jpeg"/>
                    <pic:cNvPicPr>
                      <a:picLocks noChangeAspect="1"/>
                    </pic:cNvPicPr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22203" cy="1123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numPr>
          <w:ilvl w:val="0"/>
          <w:numId w:val="11"/>
        </w:numPr>
        <w:tabs>
          <w:tab w:val="left" w:pos="1164"/>
        </w:tabs>
        <w:spacing w:before="93" w:after="0" w:line="240" w:lineRule="auto"/>
        <w:ind w:left="1163" w:right="0" w:hanging="184"/>
        <w:jc w:val="left"/>
        <w:rPr>
          <w:sz w:val="2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292100</wp:posOffset>
            </wp:positionV>
            <wp:extent cx="3395345" cy="2129790"/>
            <wp:effectExtent l="0" t="0" r="0" b="0"/>
            <wp:wrapTopAndBottom/>
            <wp:docPr id="7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jpeg"/>
                    <pic:cNvPicPr>
                      <a:picLocks noChangeAspect="1"/>
                    </pic:cNvPicPr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5072" cy="2129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4"/>
        </w:rPr>
        <w:t xml:space="preserve">Screen </w:t>
      </w:r>
      <w:r>
        <w:rPr>
          <w:spacing w:val="-4"/>
          <w:sz w:val="24"/>
        </w:rPr>
        <w:t xml:space="preserve">parameter </w:t>
      </w:r>
      <w:r>
        <w:rPr>
          <w:spacing w:val="-3"/>
          <w:sz w:val="24"/>
        </w:rPr>
        <w:t xml:space="preserve">settings: </w:t>
      </w:r>
      <w:r>
        <w:rPr>
          <w:sz w:val="24"/>
        </w:rPr>
        <w:t xml:space="preserve">used </w:t>
      </w:r>
      <w:r>
        <w:rPr>
          <w:spacing w:val="-3"/>
          <w:sz w:val="24"/>
        </w:rPr>
        <w:t xml:space="preserve">to </w:t>
      </w:r>
      <w:r>
        <w:rPr>
          <w:sz w:val="24"/>
        </w:rPr>
        <w:t xml:space="preserve">bind </w:t>
      </w:r>
      <w:r>
        <w:rPr>
          <w:spacing w:val="-4"/>
          <w:sz w:val="24"/>
        </w:rPr>
        <w:t xml:space="preserve">parameter </w:t>
      </w:r>
      <w:r>
        <w:rPr>
          <w:sz w:val="24"/>
        </w:rPr>
        <w:t xml:space="preserve">of device and </w:t>
      </w:r>
      <w:r>
        <w:rPr>
          <w:spacing w:val="-3"/>
          <w:sz w:val="24"/>
        </w:rPr>
        <w:t xml:space="preserve">screen, </w:t>
      </w:r>
      <w:r>
        <w:rPr>
          <w:sz w:val="24"/>
        </w:rPr>
        <w:t>as</w:t>
      </w:r>
      <w:r>
        <w:rPr>
          <w:spacing w:val="-12"/>
          <w:sz w:val="24"/>
        </w:rPr>
        <w:t xml:space="preserve"> </w:t>
      </w:r>
      <w:r>
        <w:rPr>
          <w:sz w:val="24"/>
        </w:rPr>
        <w:t>below:</w:t>
      </w:r>
    </w:p>
    <w:p>
      <w:pPr>
        <w:spacing w:before="4" w:line="292" w:lineRule="auto"/>
        <w:ind w:left="980" w:right="1386" w:firstLine="0"/>
        <w:jc w:val="left"/>
        <w:rPr>
          <w:sz w:val="21"/>
        </w:rPr>
      </w:pPr>
      <w:r>
        <w:rPr>
          <w:sz w:val="21"/>
        </w:rPr>
        <w:t xml:space="preserve">1).First </w:t>
      </w:r>
      <w:r>
        <w:rPr>
          <w:spacing w:val="-3"/>
          <w:sz w:val="21"/>
        </w:rPr>
        <w:t xml:space="preserve">step, </w:t>
      </w:r>
      <w:r>
        <w:rPr>
          <w:sz w:val="21"/>
        </w:rPr>
        <w:t xml:space="preserve">if </w:t>
      </w:r>
      <w:r>
        <w:rPr>
          <w:spacing w:val="-3"/>
          <w:sz w:val="21"/>
        </w:rPr>
        <w:t xml:space="preserve">control card displays normally, </w:t>
      </w:r>
      <w:r>
        <w:rPr>
          <w:sz w:val="21"/>
        </w:rPr>
        <w:t xml:space="preserve">it </w:t>
      </w:r>
      <w:r>
        <w:rPr>
          <w:spacing w:val="-3"/>
          <w:sz w:val="21"/>
        </w:rPr>
        <w:t xml:space="preserve">just </w:t>
      </w:r>
      <w:r>
        <w:rPr>
          <w:sz w:val="21"/>
        </w:rPr>
        <w:t xml:space="preserve">need set </w:t>
      </w:r>
      <w:r>
        <w:rPr>
          <w:spacing w:val="-3"/>
          <w:sz w:val="21"/>
        </w:rPr>
        <w:t xml:space="preserve">screen’s </w:t>
      </w:r>
      <w:r>
        <w:rPr>
          <w:sz w:val="21"/>
        </w:rPr>
        <w:t xml:space="preserve">width and </w:t>
      </w:r>
      <w:r>
        <w:rPr>
          <w:spacing w:val="-3"/>
          <w:sz w:val="21"/>
        </w:rPr>
        <w:t xml:space="preserve">height </w:t>
      </w:r>
      <w:r>
        <w:rPr>
          <w:sz w:val="21"/>
        </w:rPr>
        <w:t xml:space="preserve">pixel, color and </w:t>
      </w:r>
      <w:r>
        <w:rPr>
          <w:spacing w:val="-3"/>
          <w:sz w:val="21"/>
        </w:rPr>
        <w:t xml:space="preserve">gray </w:t>
      </w:r>
      <w:r>
        <w:rPr>
          <w:sz w:val="21"/>
        </w:rPr>
        <w:t>level,</w:t>
      </w:r>
    </w:p>
    <w:p>
      <w:pPr>
        <w:pStyle w:val="15"/>
        <w:numPr>
          <w:ilvl w:val="0"/>
          <w:numId w:val="12"/>
        </w:numPr>
        <w:tabs>
          <w:tab w:val="left" w:pos="1251"/>
        </w:tabs>
        <w:spacing w:before="9" w:after="0" w:line="240" w:lineRule="auto"/>
        <w:ind w:left="1250" w:right="0" w:hanging="271"/>
        <w:jc w:val="left"/>
        <w:rPr>
          <w:sz w:val="21"/>
        </w:rPr>
      </w:pPr>
      <w:r>
        <w:rPr>
          <w:sz w:val="21"/>
        </w:rPr>
        <w:t xml:space="preserve">Second </w:t>
      </w:r>
      <w:r>
        <w:rPr>
          <w:spacing w:val="-3"/>
          <w:sz w:val="21"/>
        </w:rPr>
        <w:t xml:space="preserve">step, hardware setting, </w:t>
      </w:r>
      <w:r>
        <w:rPr>
          <w:sz w:val="21"/>
        </w:rPr>
        <w:t>please choose default common smart</w:t>
      </w:r>
      <w:r>
        <w:rPr>
          <w:spacing w:val="-35"/>
          <w:sz w:val="21"/>
        </w:rPr>
        <w:t xml:space="preserve"> </w:t>
      </w:r>
      <w:r>
        <w:rPr>
          <w:sz w:val="21"/>
        </w:rPr>
        <w:t>setting for common</w:t>
      </w:r>
    </w:p>
    <w:p>
      <w:pPr>
        <w:spacing w:after="0" w:line="240" w:lineRule="auto"/>
        <w:jc w:val="left"/>
        <w:rPr>
          <w:sz w:val="21"/>
        </w:rPr>
        <w:sectPr>
          <w:footerReference r:id="rId7" w:type="default"/>
          <w:pgSz w:w="11900" w:h="16840"/>
          <w:pgMar w:top="1140" w:right="940" w:bottom="1400" w:left="820" w:header="882" w:footer="1202" w:gutter="0"/>
          <w:pgNumType w:start="7"/>
        </w:sectPr>
      </w:pPr>
    </w:p>
    <w:p>
      <w:pPr>
        <w:pStyle w:val="5"/>
        <w:spacing w:before="10"/>
        <w:rPr>
          <w:sz w:val="21"/>
        </w:rPr>
      </w:pPr>
    </w:p>
    <w:p>
      <w:pPr>
        <w:spacing w:before="58"/>
        <w:ind w:left="980" w:right="0" w:firstLine="0"/>
        <w:jc w:val="left"/>
        <w:rPr>
          <w:sz w:val="21"/>
        </w:rPr>
      </w:pPr>
      <w:r>
        <w:rPr>
          <w:sz w:val="21"/>
        </w:rPr>
        <w:t xml:space="preserve">screen.( </w:t>
      </w:r>
      <w:r>
        <w:rPr>
          <w:color w:val="FF0000"/>
          <w:sz w:val="21"/>
        </w:rPr>
        <w:t>If Your Screen is P10 Red normal, no need this step.</w:t>
      </w:r>
      <w:r>
        <w:rPr>
          <w:sz w:val="21"/>
        </w:rPr>
        <w:t>)</w:t>
      </w:r>
    </w:p>
    <w:p>
      <w:pPr>
        <w:spacing w:before="46" w:line="292" w:lineRule="auto"/>
        <w:ind w:left="980" w:right="1034" w:firstLine="0"/>
        <w:jc w:val="left"/>
        <w:rPr>
          <w:sz w:val="21"/>
        </w:rPr>
      </w:pPr>
      <w:r>
        <w:rPr>
          <w:sz w:val="21"/>
        </w:rPr>
        <w:t xml:space="preserve">For </w:t>
      </w:r>
      <w:r>
        <w:rPr>
          <w:spacing w:val="-3"/>
          <w:sz w:val="21"/>
        </w:rPr>
        <w:t xml:space="preserve">example: </w:t>
      </w:r>
      <w:r>
        <w:rPr>
          <w:sz w:val="21"/>
        </w:rPr>
        <w:t xml:space="preserve">P10 single </w:t>
      </w:r>
      <w:r>
        <w:rPr>
          <w:spacing w:val="-5"/>
          <w:sz w:val="21"/>
        </w:rPr>
        <w:t xml:space="preserve">color, </w:t>
      </w:r>
      <w:r>
        <w:rPr>
          <w:spacing w:val="-3"/>
          <w:sz w:val="21"/>
        </w:rPr>
        <w:t xml:space="preserve">just </w:t>
      </w:r>
      <w:r>
        <w:rPr>
          <w:sz w:val="21"/>
        </w:rPr>
        <w:t xml:space="preserve">select below </w:t>
      </w:r>
      <w:r>
        <w:rPr>
          <w:spacing w:val="-3"/>
          <w:sz w:val="21"/>
        </w:rPr>
        <w:t xml:space="preserve">photo </w:t>
      </w:r>
      <w:r>
        <w:rPr>
          <w:sz w:val="21"/>
        </w:rPr>
        <w:t xml:space="preserve">of A6 then it is ok. </w:t>
      </w:r>
      <w:r>
        <w:rPr>
          <w:color w:val="FF0000"/>
          <w:sz w:val="21"/>
        </w:rPr>
        <w:t xml:space="preserve">Note: </w:t>
      </w:r>
      <w:r>
        <w:rPr>
          <w:color w:val="FF0000"/>
          <w:spacing w:val="-3"/>
          <w:sz w:val="21"/>
        </w:rPr>
        <w:t xml:space="preserve">For </w:t>
      </w:r>
      <w:r>
        <w:rPr>
          <w:color w:val="FF0000"/>
          <w:sz w:val="21"/>
        </w:rPr>
        <w:t xml:space="preserve">abnormal led module, select </w:t>
      </w:r>
      <w:r>
        <w:rPr>
          <w:color w:val="FF0000"/>
          <w:spacing w:val="-4"/>
          <w:sz w:val="21"/>
        </w:rPr>
        <w:t xml:space="preserve">“Additional” </w:t>
      </w:r>
      <w:r>
        <w:rPr>
          <w:color w:val="FF0000"/>
          <w:spacing w:val="-3"/>
          <w:sz w:val="21"/>
        </w:rPr>
        <w:t xml:space="preserve">–&gt;”smart </w:t>
      </w:r>
      <w:r>
        <w:rPr>
          <w:color w:val="FF0000"/>
          <w:sz w:val="21"/>
        </w:rPr>
        <w:t>setting” .</w:t>
      </w:r>
    </w:p>
    <w:p>
      <w:pPr>
        <w:spacing w:before="8"/>
        <w:ind w:left="980" w:right="0" w:firstLine="0"/>
        <w:jc w:val="left"/>
        <w:rPr>
          <w:sz w:val="21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251460</wp:posOffset>
            </wp:positionV>
            <wp:extent cx="5257800" cy="3423920"/>
            <wp:effectExtent l="0" t="0" r="0" b="0"/>
            <wp:wrapTopAndBottom/>
            <wp:docPr id="9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jpeg"/>
                    <pic:cNvPicPr>
                      <a:picLocks noChangeAspect="1"/>
                    </pic:cNvPicPr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7598" cy="3424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  <w:sz w:val="21"/>
        </w:rPr>
        <w:t>(For smart setting: it need find the device first , HD-U6x Serials controller can’t smart setting)</w:t>
      </w:r>
    </w:p>
    <w:p>
      <w:pPr>
        <w:spacing w:before="109"/>
        <w:ind w:left="980" w:right="0" w:firstLine="0"/>
        <w:jc w:val="left"/>
        <w:rPr>
          <w:sz w:val="21"/>
        </w:rPr>
      </w:pPr>
      <w:r>
        <w:rPr>
          <w:sz w:val="21"/>
        </w:rPr>
        <w:t>“Button setting” in hardware setting, used to set four buttons’ function, as below:</w:t>
      </w:r>
    </w:p>
    <w:p>
      <w:pPr>
        <w:pStyle w:val="5"/>
        <w:spacing w:before="9"/>
        <w:rPr>
          <w:sz w:val="8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92710</wp:posOffset>
            </wp:positionV>
            <wp:extent cx="3270250" cy="2030730"/>
            <wp:effectExtent l="0" t="0" r="0" b="0"/>
            <wp:wrapTopAndBottom/>
            <wp:docPr id="11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jpeg"/>
                    <pic:cNvPicPr>
                      <a:picLocks noChangeAspect="1"/>
                    </pic:cNvPicPr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70384" cy="2030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spacing w:before="91" w:line="256" w:lineRule="auto"/>
        <w:ind w:left="980" w:right="881"/>
      </w:pPr>
      <w:r>
        <w:rPr>
          <w:color w:val="FF0000"/>
        </w:rPr>
        <w:t xml:space="preserve">Note: </w:t>
      </w:r>
      <w:r>
        <w:rPr>
          <w:color w:val="FF0000"/>
          <w:spacing w:val="-4"/>
        </w:rPr>
        <w:t xml:space="preserve">button4 </w:t>
      </w:r>
      <w:r>
        <w:rPr>
          <w:color w:val="FF0000"/>
        </w:rPr>
        <w:t xml:space="preserve">turn on </w:t>
      </w:r>
      <w:r>
        <w:rPr>
          <w:color w:val="FF0000"/>
          <w:spacing w:val="-3"/>
        </w:rPr>
        <w:t xml:space="preserve">screen display </w:t>
      </w:r>
      <w:r>
        <w:rPr>
          <w:color w:val="FF0000"/>
        </w:rPr>
        <w:t xml:space="preserve">the </w:t>
      </w:r>
      <w:r>
        <w:rPr>
          <w:color w:val="FF0000"/>
          <w:spacing w:val="-3"/>
        </w:rPr>
        <w:t xml:space="preserve">second </w:t>
      </w:r>
      <w:r>
        <w:rPr>
          <w:color w:val="FF0000"/>
          <w:spacing w:val="-4"/>
        </w:rPr>
        <w:t xml:space="preserve">program,turn </w:t>
      </w:r>
      <w:r>
        <w:rPr>
          <w:color w:val="FF0000"/>
          <w:spacing w:val="-3"/>
        </w:rPr>
        <w:t xml:space="preserve">off screen display </w:t>
      </w:r>
      <w:r>
        <w:rPr>
          <w:color w:val="FF0000"/>
        </w:rPr>
        <w:t xml:space="preserve">the </w:t>
      </w:r>
      <w:r>
        <w:rPr>
          <w:color w:val="FF0000"/>
          <w:spacing w:val="-4"/>
        </w:rPr>
        <w:t xml:space="preserve">first </w:t>
      </w:r>
      <w:r>
        <w:rPr>
          <w:color w:val="FF0000"/>
          <w:spacing w:val="-3"/>
        </w:rPr>
        <w:t>program.</w:t>
      </w:r>
    </w:p>
    <w:p>
      <w:pPr>
        <w:spacing w:after="0" w:line="256" w:lineRule="auto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6"/>
        <w:rPr>
          <w:sz w:val="28"/>
        </w:rPr>
      </w:pPr>
    </w:p>
    <w:p>
      <w:pPr>
        <w:pStyle w:val="5"/>
        <w:ind w:left="1100"/>
        <w:rPr>
          <w:sz w:val="20"/>
        </w:rPr>
      </w:pPr>
      <w:r>
        <w:rPr>
          <w:sz w:val="20"/>
        </w:rPr>
        <w:drawing>
          <wp:inline distT="0" distB="0" distL="0" distR="0">
            <wp:extent cx="3343910" cy="2118360"/>
            <wp:effectExtent l="0" t="0" r="0" b="0"/>
            <wp:docPr id="13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.jpeg"/>
                    <pic:cNvPicPr>
                      <a:picLocks noChangeAspect="1"/>
                    </pic:cNvPicPr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4496" cy="2118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1"/>
        <w:rPr>
          <w:sz w:val="6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72390</wp:posOffset>
            </wp:positionV>
            <wp:extent cx="3288030" cy="2093595"/>
            <wp:effectExtent l="0" t="0" r="0" b="0"/>
            <wp:wrapTopAndBottom/>
            <wp:docPr id="15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5.jpeg"/>
                    <pic:cNvPicPr>
                      <a:picLocks noChangeAspect="1"/>
                    </pic:cNvPicPr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8109" cy="2093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49" w:after="112"/>
        <w:ind w:left="1086" w:right="0" w:firstLine="0"/>
        <w:jc w:val="left"/>
        <w:rPr>
          <w:sz w:val="21"/>
        </w:rPr>
      </w:pPr>
      <w:r>
        <w:rPr>
          <w:rFonts w:ascii="宋体" w:hAnsi="宋体"/>
          <w:sz w:val="21"/>
        </w:rPr>
        <w:t>“</w:t>
      </w:r>
      <w:r>
        <w:rPr>
          <w:sz w:val="21"/>
        </w:rPr>
        <w:t xml:space="preserve">Play Mode </w:t>
      </w:r>
      <w:r>
        <w:rPr>
          <w:rFonts w:ascii="宋体" w:hAnsi="宋体"/>
          <w:sz w:val="21"/>
        </w:rPr>
        <w:t>”</w:t>
      </w:r>
      <w:r>
        <w:rPr>
          <w:sz w:val="21"/>
        </w:rPr>
        <w:t>three kinds of</w:t>
      </w:r>
    </w:p>
    <w:p>
      <w:pPr>
        <w:pStyle w:val="5"/>
        <w:ind w:left="980"/>
        <w:rPr>
          <w:sz w:val="20"/>
        </w:rPr>
      </w:pPr>
      <w:r>
        <w:rPr>
          <w:sz w:val="20"/>
        </w:rPr>
        <w:drawing>
          <wp:inline distT="0" distB="0" distL="0" distR="0">
            <wp:extent cx="3293110" cy="2068195"/>
            <wp:effectExtent l="0" t="0" r="0" b="0"/>
            <wp:docPr id="17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6.jpeg"/>
                    <pic:cNvPicPr>
                      <a:picLocks noChangeAspect="1"/>
                    </pic:cNvPicPr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93724" cy="2068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4" w:line="283" w:lineRule="auto"/>
        <w:ind w:left="980" w:right="2078" w:firstLine="0"/>
        <w:jc w:val="left"/>
        <w:rPr>
          <w:b/>
          <w:sz w:val="21"/>
        </w:rPr>
      </w:pPr>
      <w:r>
        <w:rPr>
          <w:rFonts w:hint="eastAsia" w:ascii="宋体" w:hAnsi="宋体" w:eastAsia="宋体"/>
          <w:b/>
          <w:spacing w:val="3"/>
          <w:sz w:val="21"/>
        </w:rPr>
        <w:t>注</w:t>
      </w:r>
      <w:r>
        <w:rPr>
          <w:b/>
          <w:spacing w:val="-5"/>
          <w:sz w:val="21"/>
        </w:rPr>
        <w:t>:</w:t>
      </w:r>
      <w:r>
        <w:rPr>
          <w:rFonts w:hint="eastAsia" w:ascii="宋体" w:hAnsi="宋体" w:eastAsia="宋体"/>
          <w:b/>
          <w:sz w:val="21"/>
        </w:rPr>
        <w:t>播放模式</w:t>
      </w:r>
      <w:r>
        <w:rPr>
          <w:b/>
          <w:spacing w:val="-4"/>
          <w:sz w:val="21"/>
        </w:rPr>
        <w:t>-</w:t>
      </w:r>
      <w:r>
        <w:rPr>
          <w:rFonts w:hint="eastAsia" w:ascii="宋体" w:hAnsi="宋体" w:eastAsia="宋体"/>
          <w:b/>
          <w:sz w:val="21"/>
        </w:rPr>
        <w:t>按钮控制</w:t>
      </w:r>
      <w:r>
        <w:rPr>
          <w:b/>
          <w:spacing w:val="-3"/>
          <w:sz w:val="21"/>
        </w:rPr>
        <w:t>,</w:t>
      </w:r>
      <w:r>
        <w:rPr>
          <w:rFonts w:hint="eastAsia" w:ascii="宋体" w:hAnsi="宋体" w:eastAsia="宋体"/>
          <w:b/>
          <w:sz w:val="21"/>
        </w:rPr>
        <w:t>在显示屏节目</w:t>
      </w:r>
      <w:r>
        <w:rPr>
          <w:b/>
          <w:spacing w:val="-4"/>
          <w:sz w:val="21"/>
        </w:rPr>
        <w:t>-</w:t>
      </w:r>
      <w:r>
        <w:rPr>
          <w:rFonts w:hint="eastAsia" w:ascii="宋体" w:hAnsi="宋体" w:eastAsia="宋体"/>
          <w:b/>
          <w:sz w:val="21"/>
        </w:rPr>
        <w:t>播放时间</w:t>
      </w:r>
      <w:r>
        <w:rPr>
          <w:b/>
          <w:spacing w:val="-4"/>
          <w:sz w:val="21"/>
        </w:rPr>
        <w:t>-</w:t>
      </w:r>
      <w:r>
        <w:rPr>
          <w:rFonts w:hint="eastAsia" w:ascii="宋体" w:hAnsi="宋体" w:eastAsia="宋体"/>
          <w:b/>
          <w:sz w:val="21"/>
        </w:rPr>
        <w:t>按钮控制选择对应的按钮</w:t>
      </w:r>
      <w:r>
        <w:rPr>
          <w:b/>
          <w:sz w:val="21"/>
        </w:rPr>
        <w:t xml:space="preserve">Note: Play Mode - Button </w:t>
      </w:r>
      <w:r>
        <w:rPr>
          <w:b/>
          <w:spacing w:val="-3"/>
          <w:sz w:val="21"/>
        </w:rPr>
        <w:t xml:space="preserve">settings, </w:t>
      </w:r>
      <w:r>
        <w:rPr>
          <w:b/>
          <w:sz w:val="21"/>
        </w:rPr>
        <w:t xml:space="preserve">On </w:t>
      </w:r>
      <w:r>
        <w:rPr>
          <w:b/>
          <w:spacing w:val="-3"/>
          <w:sz w:val="21"/>
        </w:rPr>
        <w:t>‘Program</w:t>
      </w:r>
      <w:r>
        <w:rPr>
          <w:b/>
          <w:spacing w:val="-2"/>
          <w:sz w:val="21"/>
        </w:rPr>
        <w:t xml:space="preserve">’ - </w:t>
      </w:r>
      <w:r>
        <w:rPr>
          <w:b/>
          <w:spacing w:val="-3"/>
          <w:sz w:val="21"/>
        </w:rPr>
        <w:t xml:space="preserve">‘Play </w:t>
      </w:r>
      <w:r>
        <w:rPr>
          <w:b/>
          <w:sz w:val="21"/>
        </w:rPr>
        <w:t xml:space="preserve">Time’ - ‘Button </w:t>
      </w:r>
      <w:r>
        <w:rPr>
          <w:b/>
          <w:spacing w:val="-3"/>
          <w:sz w:val="21"/>
        </w:rPr>
        <w:t xml:space="preserve">Control </w:t>
      </w:r>
      <w:r>
        <w:rPr>
          <w:b/>
          <w:sz w:val="21"/>
        </w:rPr>
        <w:t xml:space="preserve">on’ Select Corresponding </w:t>
      </w:r>
      <w:r>
        <w:rPr>
          <w:b/>
          <w:spacing w:val="-3"/>
          <w:sz w:val="21"/>
        </w:rPr>
        <w:t>Button</w:t>
      </w:r>
    </w:p>
    <w:p>
      <w:pPr>
        <w:spacing w:after="0" w:line="283" w:lineRule="auto"/>
        <w:jc w:val="left"/>
        <w:rPr>
          <w:sz w:val="21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1"/>
        <w:rPr>
          <w:b/>
          <w:sz w:val="16"/>
        </w:rPr>
      </w:pPr>
    </w:p>
    <w:p>
      <w:pPr>
        <w:pStyle w:val="5"/>
        <w:ind w:left="771"/>
        <w:rPr>
          <w:sz w:val="20"/>
        </w:rPr>
      </w:pPr>
      <w:r>
        <w:rPr>
          <w:sz w:val="20"/>
        </w:rPr>
        <w:drawing>
          <wp:inline distT="0" distB="0" distL="0" distR="0">
            <wp:extent cx="5690235" cy="3965575"/>
            <wp:effectExtent l="0" t="0" r="0" b="0"/>
            <wp:docPr id="19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7.jpeg"/>
                    <pic:cNvPicPr>
                      <a:picLocks noChangeAspect="1"/>
                    </pic:cNvPicPr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90697" cy="3965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numPr>
          <w:ilvl w:val="0"/>
          <w:numId w:val="11"/>
        </w:numPr>
        <w:tabs>
          <w:tab w:val="left" w:pos="1218"/>
        </w:tabs>
        <w:spacing w:before="87" w:after="0" w:line="240" w:lineRule="auto"/>
        <w:ind w:left="1217" w:right="0" w:hanging="238"/>
        <w:jc w:val="both"/>
        <w:rPr>
          <w:sz w:val="24"/>
        </w:rPr>
      </w:pPr>
      <w:r>
        <w:rPr>
          <w:b/>
          <w:sz w:val="24"/>
        </w:rPr>
        <w:t>Communication setting</w:t>
      </w:r>
      <w:r>
        <w:rPr>
          <w:sz w:val="24"/>
        </w:rPr>
        <w:t xml:space="preserve">: used </w:t>
      </w:r>
      <w:r>
        <w:rPr>
          <w:spacing w:val="-3"/>
          <w:sz w:val="24"/>
        </w:rPr>
        <w:t xml:space="preserve">to connect </w:t>
      </w:r>
      <w:r>
        <w:rPr>
          <w:sz w:val="24"/>
        </w:rPr>
        <w:t xml:space="preserve">multiple </w:t>
      </w:r>
      <w:r>
        <w:rPr>
          <w:spacing w:val="-3"/>
          <w:sz w:val="24"/>
        </w:rPr>
        <w:t>cards.</w:t>
      </w:r>
      <w:r>
        <w:rPr>
          <w:spacing w:val="20"/>
          <w:sz w:val="24"/>
        </w:rPr>
        <w:t xml:space="preserve"> </w:t>
      </w:r>
      <w:r>
        <w:rPr>
          <w:sz w:val="24"/>
        </w:rPr>
        <w:t>1).Ethernet:</w:t>
      </w:r>
    </w:p>
    <w:p>
      <w:pPr>
        <w:pStyle w:val="5"/>
        <w:spacing w:before="21" w:line="254" w:lineRule="auto"/>
        <w:ind w:left="980" w:right="880"/>
        <w:jc w:val="both"/>
      </w:pPr>
      <w:r>
        <w:t xml:space="preserve">①The </w:t>
      </w:r>
      <w:r>
        <w:rPr>
          <w:spacing w:val="-5"/>
        </w:rPr>
        <w:t xml:space="preserve">defaulted way </w:t>
      </w:r>
      <w:r>
        <w:t xml:space="preserve">is connection 1PCS </w:t>
      </w:r>
      <w:r>
        <w:rPr>
          <w:spacing w:val="-4"/>
        </w:rPr>
        <w:t xml:space="preserve">card </w:t>
      </w:r>
      <w:r>
        <w:t xml:space="preserve">.Meaning only one </w:t>
      </w:r>
      <w:r>
        <w:rPr>
          <w:spacing w:val="-4"/>
        </w:rPr>
        <w:t xml:space="preserve">card connected </w:t>
      </w:r>
      <w:r>
        <w:t xml:space="preserve">with </w:t>
      </w:r>
      <w:r>
        <w:rPr>
          <w:spacing w:val="-7"/>
        </w:rPr>
        <w:t xml:space="preserve">computer, </w:t>
      </w:r>
      <w:r>
        <w:t xml:space="preserve">no </w:t>
      </w:r>
      <w:r>
        <w:rPr>
          <w:spacing w:val="-3"/>
        </w:rPr>
        <w:t xml:space="preserve">need </w:t>
      </w:r>
      <w:r>
        <w:rPr>
          <w:spacing w:val="-4"/>
        </w:rPr>
        <w:t xml:space="preserve">any </w:t>
      </w:r>
      <w:r>
        <w:t xml:space="preserve">IP setting, </w:t>
      </w:r>
      <w:r>
        <w:rPr>
          <w:spacing w:val="-3"/>
        </w:rPr>
        <w:t xml:space="preserve">just need </w:t>
      </w:r>
      <w:r>
        <w:t xml:space="preserve">normal LAN cable </w:t>
      </w:r>
      <w:r>
        <w:rPr>
          <w:spacing w:val="-3"/>
        </w:rPr>
        <w:t xml:space="preserve">connection </w:t>
      </w:r>
      <w:r>
        <w:t>and find the device.</w:t>
      </w:r>
    </w:p>
    <w:p>
      <w:pPr>
        <w:pStyle w:val="5"/>
        <w:spacing w:before="9"/>
        <w:rPr>
          <w:sz w:val="25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224155</wp:posOffset>
            </wp:positionV>
            <wp:extent cx="3498215" cy="2125345"/>
            <wp:effectExtent l="0" t="0" r="0" b="0"/>
            <wp:wrapTopAndBottom/>
            <wp:docPr id="21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8.jpeg"/>
                    <pic:cNvPicPr>
                      <a:picLocks noChangeAspect="1"/>
                    </pic:cNvPicPr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7976" cy="2125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spacing w:before="21" w:line="254" w:lineRule="auto"/>
        <w:ind w:left="980" w:right="881"/>
      </w:pPr>
      <w:r>
        <w:rPr>
          <w:spacing w:val="-4"/>
        </w:rPr>
        <w:t xml:space="preserve">②.when </w:t>
      </w:r>
      <w:r>
        <w:t xml:space="preserve">not select </w:t>
      </w:r>
      <w:r>
        <w:rPr>
          <w:spacing w:val="-3"/>
        </w:rPr>
        <w:t xml:space="preserve">“Direct </w:t>
      </w:r>
      <w:r>
        <w:t xml:space="preserve">connection </w:t>
      </w:r>
      <w:r>
        <w:rPr>
          <w:spacing w:val="-9"/>
        </w:rPr>
        <w:t xml:space="preserve">mode”, </w:t>
      </w:r>
      <w:r>
        <w:t xml:space="preserve">it is suitable </w:t>
      </w:r>
      <w:r>
        <w:rPr>
          <w:spacing w:val="-4"/>
        </w:rPr>
        <w:t xml:space="preserve">for </w:t>
      </w:r>
      <w:r>
        <w:rPr>
          <w:spacing w:val="-3"/>
        </w:rPr>
        <w:t xml:space="preserve">condition </w:t>
      </w:r>
      <w:r>
        <w:t xml:space="preserve">when </w:t>
      </w:r>
      <w:r>
        <w:rPr>
          <w:spacing w:val="-4"/>
        </w:rPr>
        <w:t xml:space="preserve">controller </w:t>
      </w:r>
      <w:r>
        <w:t xml:space="preserve">and main </w:t>
      </w:r>
      <w:r>
        <w:rPr>
          <w:spacing w:val="-4"/>
        </w:rPr>
        <w:t xml:space="preserve">operated </w:t>
      </w:r>
      <w:r>
        <w:t xml:space="preserve">PC are not </w:t>
      </w:r>
      <w:r>
        <w:rPr>
          <w:spacing w:val="-3"/>
        </w:rPr>
        <w:t xml:space="preserve">at </w:t>
      </w:r>
      <w:r>
        <w:t xml:space="preserve">the same network </w:t>
      </w:r>
      <w:r>
        <w:rPr>
          <w:spacing w:val="-3"/>
        </w:rPr>
        <w:t xml:space="preserve">segment, </w:t>
      </w:r>
      <w:r>
        <w:t xml:space="preserve">it need add the IP </w:t>
      </w:r>
      <w:r>
        <w:rPr>
          <w:spacing w:val="-3"/>
        </w:rPr>
        <w:t xml:space="preserve">address </w:t>
      </w:r>
      <w:r>
        <w:t xml:space="preserve">of </w:t>
      </w:r>
      <w:r>
        <w:rPr>
          <w:spacing w:val="-4"/>
        </w:rPr>
        <w:t xml:space="preserve">controller </w:t>
      </w:r>
      <w:r>
        <w:rPr>
          <w:spacing w:val="-3"/>
        </w:rPr>
        <w:t xml:space="preserve">network segment to </w:t>
      </w:r>
      <w:r>
        <w:t xml:space="preserve">the </w:t>
      </w:r>
      <w:r>
        <w:rPr>
          <w:spacing w:val="-3"/>
        </w:rPr>
        <w:t xml:space="preserve">software. </w:t>
      </w:r>
      <w:r>
        <w:rPr>
          <w:spacing w:val="-4"/>
        </w:rPr>
        <w:t xml:space="preserve">Operation </w:t>
      </w:r>
      <w:r>
        <w:t xml:space="preserve">as </w:t>
      </w:r>
      <w:r>
        <w:rPr>
          <w:spacing w:val="-6"/>
        </w:rPr>
        <w:t xml:space="preserve">below. </w:t>
      </w:r>
      <w:r>
        <w:rPr>
          <w:spacing w:val="-4"/>
        </w:rPr>
        <w:t xml:space="preserve">After </w:t>
      </w:r>
      <w:r>
        <w:rPr>
          <w:spacing w:val="-3"/>
        </w:rPr>
        <w:t xml:space="preserve">added, </w:t>
      </w:r>
      <w:r>
        <w:t xml:space="preserve">then </w:t>
      </w:r>
      <w:r>
        <w:rPr>
          <w:spacing w:val="-3"/>
        </w:rPr>
        <w:t xml:space="preserve">you can </w:t>
      </w:r>
      <w:r>
        <w:t xml:space="preserve">find the </w:t>
      </w:r>
      <w:r>
        <w:rPr>
          <w:spacing w:val="-4"/>
        </w:rPr>
        <w:t xml:space="preserve">controller </w:t>
      </w:r>
      <w:r>
        <w:t>in 192.168.3.*</w:t>
      </w:r>
    </w:p>
    <w:p>
      <w:pPr>
        <w:spacing w:after="0" w:line="254" w:lineRule="auto"/>
        <w:sectPr>
          <w:footerReference r:id="rId8" w:type="default"/>
          <w:pgSz w:w="11900" w:h="16840"/>
          <w:pgMar w:top="1140" w:right="940" w:bottom="1400" w:left="820" w:header="882" w:footer="1202" w:gutter="0"/>
          <w:pgNumType w:start="10"/>
        </w:sectPr>
      </w:pPr>
    </w:p>
    <w:p>
      <w:pPr>
        <w:pStyle w:val="5"/>
        <w:spacing w:before="11" w:after="1"/>
      </w:pPr>
    </w:p>
    <w:p>
      <w:pPr>
        <w:pStyle w:val="5"/>
        <w:ind w:left="980"/>
        <w:rPr>
          <w:sz w:val="20"/>
        </w:rPr>
      </w:pPr>
      <w:r>
        <w:rPr>
          <w:sz w:val="20"/>
        </w:rPr>
        <w:drawing>
          <wp:inline distT="0" distB="0" distL="0" distR="0">
            <wp:extent cx="3345815" cy="1988820"/>
            <wp:effectExtent l="0" t="0" r="0" b="0"/>
            <wp:docPr id="23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9.jpeg"/>
                    <pic:cNvPicPr>
                      <a:picLocks noChangeAspect="1"/>
                    </pic:cNvPicPr>
                  </pic:nvPicPr>
                  <pic:blipFill>
                    <a:blip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46271" cy="198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264" w:lineRule="exact"/>
        <w:ind w:left="980"/>
      </w:pPr>
      <w:r>
        <w:t>2).wifi: Used connect wifi signal of controller ,automatically default input password</w:t>
      </w:r>
    </w:p>
    <w:p>
      <w:pPr>
        <w:pStyle w:val="5"/>
        <w:spacing w:before="8"/>
        <w:ind w:left="980"/>
        <w:rPr>
          <w:rFonts w:hint="eastAsia" w:ascii="宋体" w:eastAsia="宋体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218440</wp:posOffset>
            </wp:positionV>
            <wp:extent cx="3439160" cy="2356485"/>
            <wp:effectExtent l="0" t="0" r="0" b="0"/>
            <wp:wrapTopAndBottom/>
            <wp:docPr id="25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0.jpeg"/>
                    <pic:cNvPicPr>
                      <a:picLocks noChangeAspect="1"/>
                    </pic:cNvPicPr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9039" cy="23562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88888888 ,no need manual input, as below shows</w:t>
      </w:r>
      <w:r>
        <w:rPr>
          <w:rFonts w:hint="eastAsia" w:ascii="宋体" w:eastAsia="宋体"/>
        </w:rPr>
        <w:t>：</w:t>
      </w:r>
    </w:p>
    <w:p>
      <w:pPr>
        <w:pStyle w:val="15"/>
        <w:numPr>
          <w:ilvl w:val="0"/>
          <w:numId w:val="12"/>
        </w:numPr>
        <w:tabs>
          <w:tab w:val="left" w:pos="1287"/>
        </w:tabs>
        <w:spacing w:before="0" w:after="0" w:line="254" w:lineRule="auto"/>
        <w:ind w:left="980" w:right="1266" w:firstLine="0"/>
        <w:jc w:val="left"/>
        <w:rPr>
          <w:sz w:val="24"/>
        </w:rPr>
      </w:pPr>
      <w:r>
        <w:rPr>
          <w:sz w:val="24"/>
        </w:rPr>
        <w:t>DHCP: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multiple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controllers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connected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Switch,</w:t>
      </w:r>
      <w:r>
        <w:rPr>
          <w:spacing w:val="-6"/>
          <w:sz w:val="24"/>
        </w:rPr>
        <w:t xml:space="preserve"> </w:t>
      </w:r>
      <w:r>
        <w:rPr>
          <w:sz w:val="24"/>
        </w:rPr>
        <w:t>user</w:t>
      </w:r>
      <w:r>
        <w:rPr>
          <w:spacing w:val="-4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5"/>
          <w:sz w:val="24"/>
        </w:rPr>
        <w:t xml:space="preserve"> </w:t>
      </w:r>
      <w:r>
        <w:rPr>
          <w:sz w:val="24"/>
        </w:rPr>
        <w:t>need</w:t>
      </w:r>
      <w:r>
        <w:rPr>
          <w:spacing w:val="-4"/>
          <w:sz w:val="24"/>
        </w:rPr>
        <w:t xml:space="preserve"> </w:t>
      </w:r>
      <w:r>
        <w:rPr>
          <w:spacing w:val="-3"/>
          <w:sz w:val="24"/>
        </w:rPr>
        <w:t xml:space="preserve">set </w:t>
      </w:r>
      <w:r>
        <w:rPr>
          <w:spacing w:val="-4"/>
          <w:sz w:val="24"/>
        </w:rPr>
        <w:t xml:space="preserve">card </w:t>
      </w:r>
      <w:r>
        <w:rPr>
          <w:sz w:val="24"/>
        </w:rPr>
        <w:t xml:space="preserve">IP </w:t>
      </w:r>
      <w:r>
        <w:rPr>
          <w:spacing w:val="-3"/>
          <w:sz w:val="24"/>
        </w:rPr>
        <w:t xml:space="preserve">address. Use </w:t>
      </w:r>
      <w:r>
        <w:rPr>
          <w:spacing w:val="-11"/>
          <w:sz w:val="24"/>
        </w:rPr>
        <w:t xml:space="preserve">DHCP, </w:t>
      </w:r>
      <w:r>
        <w:rPr>
          <w:spacing w:val="-3"/>
          <w:sz w:val="24"/>
        </w:rPr>
        <w:t xml:space="preserve">software </w:t>
      </w:r>
      <w:r>
        <w:rPr>
          <w:sz w:val="24"/>
        </w:rPr>
        <w:t xml:space="preserve">will </w:t>
      </w:r>
      <w:r>
        <w:rPr>
          <w:spacing w:val="-3"/>
          <w:sz w:val="24"/>
        </w:rPr>
        <w:t xml:space="preserve">distribute </w:t>
      </w:r>
      <w:r>
        <w:rPr>
          <w:sz w:val="24"/>
        </w:rPr>
        <w:t xml:space="preserve">IP </w:t>
      </w:r>
      <w:r>
        <w:rPr>
          <w:spacing w:val="-3"/>
          <w:sz w:val="24"/>
        </w:rPr>
        <w:t xml:space="preserve">address </w:t>
      </w:r>
      <w:r>
        <w:rPr>
          <w:spacing w:val="-5"/>
          <w:sz w:val="24"/>
        </w:rPr>
        <w:t xml:space="preserve">for controllers automatically, </w:t>
      </w:r>
      <w:r>
        <w:rPr>
          <w:sz w:val="24"/>
        </w:rPr>
        <w:t xml:space="preserve">see </w:t>
      </w:r>
      <w:r>
        <w:rPr>
          <w:spacing w:val="-3"/>
          <w:sz w:val="24"/>
        </w:rPr>
        <w:t xml:space="preserve">picture </w:t>
      </w:r>
      <w:r>
        <w:rPr>
          <w:sz w:val="24"/>
        </w:rPr>
        <w:t xml:space="preserve">as below: </w:t>
      </w:r>
      <w:r>
        <w:rPr>
          <w:spacing w:val="-3"/>
          <w:sz w:val="24"/>
        </w:rPr>
        <w:t xml:space="preserve">software distribute </w:t>
      </w:r>
      <w:r>
        <w:rPr>
          <w:sz w:val="24"/>
        </w:rPr>
        <w:t>IP</w:t>
      </w:r>
      <w:r>
        <w:rPr>
          <w:spacing w:val="-7"/>
          <w:sz w:val="24"/>
        </w:rPr>
        <w:t xml:space="preserve"> </w:t>
      </w:r>
      <w:r>
        <w:rPr>
          <w:spacing w:val="-3"/>
          <w:sz w:val="24"/>
        </w:rPr>
        <w:t>address</w:t>
      </w:r>
    </w:p>
    <w:p>
      <w:pPr>
        <w:pStyle w:val="5"/>
        <w:spacing w:before="1" w:line="254" w:lineRule="auto"/>
        <w:ind w:left="980" w:right="881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1162685</wp:posOffset>
            </wp:positionH>
            <wp:positionV relativeFrom="paragraph">
              <wp:posOffset>450215</wp:posOffset>
            </wp:positionV>
            <wp:extent cx="3754120" cy="2474595"/>
            <wp:effectExtent l="0" t="0" r="0" b="0"/>
            <wp:wrapTopAndBottom/>
            <wp:docPr id="27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1.jpeg"/>
                    <pic:cNvPicPr>
                      <a:picLocks noChangeAspect="1"/>
                    </pic:cNvPicPr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54164" cy="24744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192.168.4.100-192.168.4.200 </w:t>
      </w:r>
      <w:r>
        <w:rPr>
          <w:spacing w:val="-3"/>
        </w:rPr>
        <w:t xml:space="preserve">to </w:t>
      </w:r>
      <w:r>
        <w:rPr>
          <w:spacing w:val="-4"/>
        </w:rPr>
        <w:t xml:space="preserve">controllers. </w:t>
      </w:r>
      <w:r>
        <w:t xml:space="preserve">Only use on the </w:t>
      </w:r>
      <w:r>
        <w:rPr>
          <w:spacing w:val="-3"/>
        </w:rPr>
        <w:t xml:space="preserve">case </w:t>
      </w:r>
      <w:r>
        <w:t xml:space="preserve">of </w:t>
      </w:r>
      <w:r>
        <w:rPr>
          <w:spacing w:val="-4"/>
        </w:rPr>
        <w:t xml:space="preserve">controller connected </w:t>
      </w:r>
      <w:r>
        <w:rPr>
          <w:spacing w:val="-3"/>
        </w:rPr>
        <w:t xml:space="preserve">to </w:t>
      </w:r>
      <w:r>
        <w:rPr>
          <w:spacing w:val="-4"/>
        </w:rPr>
        <w:t xml:space="preserve">Switch, </w:t>
      </w:r>
      <w:r>
        <w:t xml:space="preserve">no </w:t>
      </w:r>
      <w:r>
        <w:rPr>
          <w:spacing w:val="-10"/>
        </w:rPr>
        <w:t>router.</w:t>
      </w:r>
    </w:p>
    <w:p>
      <w:pPr>
        <w:pStyle w:val="15"/>
        <w:numPr>
          <w:ilvl w:val="0"/>
          <w:numId w:val="12"/>
        </w:numPr>
        <w:tabs>
          <w:tab w:val="left" w:pos="1287"/>
        </w:tabs>
        <w:spacing w:before="49" w:after="0" w:line="254" w:lineRule="auto"/>
        <w:ind w:left="980" w:right="1063" w:firstLine="0"/>
        <w:jc w:val="left"/>
        <w:rPr>
          <w:sz w:val="24"/>
        </w:rPr>
      </w:pPr>
      <w:r>
        <w:rPr>
          <w:spacing w:val="-3"/>
          <w:sz w:val="24"/>
        </w:rPr>
        <w:t xml:space="preserve">Advanced </w:t>
      </w:r>
      <w:r>
        <w:rPr>
          <w:spacing w:val="-4"/>
          <w:sz w:val="24"/>
        </w:rPr>
        <w:t xml:space="preserve">setting. </w:t>
      </w:r>
      <w:r>
        <w:rPr>
          <w:spacing w:val="-3"/>
          <w:sz w:val="24"/>
        </w:rPr>
        <w:t xml:space="preserve">Advanced </w:t>
      </w:r>
      <w:r>
        <w:rPr>
          <w:spacing w:val="-4"/>
          <w:sz w:val="24"/>
        </w:rPr>
        <w:t xml:space="preserve">setting interface </w:t>
      </w:r>
      <w:r>
        <w:rPr>
          <w:sz w:val="24"/>
        </w:rPr>
        <w:t xml:space="preserve">is used </w:t>
      </w:r>
      <w:r>
        <w:rPr>
          <w:spacing w:val="-3"/>
          <w:sz w:val="24"/>
        </w:rPr>
        <w:t xml:space="preserve">to set </w:t>
      </w:r>
      <w:r>
        <w:rPr>
          <w:sz w:val="24"/>
        </w:rPr>
        <w:t xml:space="preserve">if </w:t>
      </w:r>
      <w:r>
        <w:rPr>
          <w:spacing w:val="-3"/>
          <w:sz w:val="24"/>
        </w:rPr>
        <w:t xml:space="preserve">need </w:t>
      </w:r>
      <w:r>
        <w:rPr>
          <w:sz w:val="24"/>
        </w:rPr>
        <w:t>find 4</w:t>
      </w:r>
      <w:r>
        <w:rPr>
          <w:position w:val="5"/>
          <w:sz w:val="15"/>
        </w:rPr>
        <w:t>th</w:t>
      </w:r>
      <w:r>
        <w:rPr>
          <w:sz w:val="15"/>
        </w:rPr>
        <w:t xml:space="preserve"> </w:t>
      </w:r>
      <w:r>
        <w:rPr>
          <w:spacing w:val="-4"/>
          <w:sz w:val="24"/>
        </w:rPr>
        <w:t xml:space="preserve">generation card (After found </w:t>
      </w:r>
      <w:r>
        <w:rPr>
          <w:sz w:val="24"/>
        </w:rPr>
        <w:t>4</w:t>
      </w:r>
      <w:r>
        <w:rPr>
          <w:position w:val="5"/>
          <w:sz w:val="15"/>
        </w:rPr>
        <w:t xml:space="preserve">th </w:t>
      </w:r>
      <w:r>
        <w:rPr>
          <w:spacing w:val="-4"/>
          <w:sz w:val="24"/>
        </w:rPr>
        <w:t xml:space="preserve">generation </w:t>
      </w:r>
      <w:r>
        <w:rPr>
          <w:spacing w:val="-3"/>
          <w:sz w:val="24"/>
        </w:rPr>
        <w:t xml:space="preserve">card, just upgrade firmware), </w:t>
      </w:r>
      <w:r>
        <w:rPr>
          <w:spacing w:val="-6"/>
          <w:sz w:val="24"/>
        </w:rPr>
        <w:t xml:space="preserve">Type </w:t>
      </w:r>
      <w:r>
        <w:rPr>
          <w:sz w:val="24"/>
        </w:rPr>
        <w:t>one</w:t>
      </w:r>
      <w:r>
        <w:rPr>
          <w:spacing w:val="29"/>
          <w:sz w:val="24"/>
        </w:rPr>
        <w:t xml:space="preserve"> </w:t>
      </w:r>
      <w:r>
        <w:rPr>
          <w:spacing w:val="-3"/>
          <w:sz w:val="24"/>
        </w:rPr>
        <w:t>to</w:t>
      </w:r>
    </w:p>
    <w:p>
      <w:pPr>
        <w:spacing w:after="0" w:line="254" w:lineRule="auto"/>
        <w:jc w:val="left"/>
        <w:rPr>
          <w:sz w:val="24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8"/>
        <w:rPr>
          <w:sz w:val="20"/>
        </w:rPr>
      </w:pPr>
    </w:p>
    <w:p>
      <w:pPr>
        <w:pStyle w:val="5"/>
        <w:spacing w:before="52" w:after="17"/>
        <w:ind w:left="980"/>
      </w:pPr>
      <w:r>
        <w:t>type four is LAN card connection way. The software Default setting is Type one.</w:t>
      </w:r>
    </w:p>
    <w:p>
      <w:pPr>
        <w:pStyle w:val="5"/>
        <w:ind w:left="980"/>
        <w:rPr>
          <w:sz w:val="20"/>
        </w:rPr>
      </w:pPr>
      <w:r>
        <w:rPr>
          <w:sz w:val="20"/>
        </w:rPr>
        <w:drawing>
          <wp:inline distT="0" distB="0" distL="0" distR="0">
            <wp:extent cx="3589020" cy="2182495"/>
            <wp:effectExtent l="0" t="0" r="0" b="0"/>
            <wp:docPr id="2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2.jpeg"/>
                    <pic:cNvPicPr>
                      <a:picLocks noChangeAspect="1"/>
                    </pic:cNvPicPr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9130" cy="2182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numPr>
          <w:ilvl w:val="0"/>
          <w:numId w:val="11"/>
        </w:numPr>
        <w:tabs>
          <w:tab w:val="left" w:pos="1218"/>
        </w:tabs>
        <w:spacing w:before="0" w:after="0" w:line="240" w:lineRule="auto"/>
        <w:ind w:left="1217" w:right="0" w:hanging="238"/>
        <w:jc w:val="left"/>
        <w:rPr>
          <w:sz w:val="24"/>
        </w:rPr>
      </w:pPr>
      <w:r>
        <w:rPr>
          <w:spacing w:val="-5"/>
          <w:sz w:val="24"/>
        </w:rPr>
        <w:t xml:space="preserve">System </w:t>
      </w:r>
      <w:r>
        <w:rPr>
          <w:spacing w:val="-3"/>
          <w:sz w:val="24"/>
        </w:rPr>
        <w:t xml:space="preserve">setting: setting </w:t>
      </w:r>
      <w:r>
        <w:rPr>
          <w:spacing w:val="-6"/>
          <w:sz w:val="24"/>
        </w:rPr>
        <w:t xml:space="preserve">system </w:t>
      </w:r>
      <w:r>
        <w:rPr>
          <w:spacing w:val="-4"/>
          <w:sz w:val="24"/>
        </w:rPr>
        <w:t xml:space="preserve">parameter </w:t>
      </w:r>
      <w:r>
        <w:rPr>
          <w:spacing w:val="-3"/>
          <w:sz w:val="24"/>
        </w:rPr>
        <w:t xml:space="preserve">(suggest </w:t>
      </w:r>
      <w:r>
        <w:rPr>
          <w:sz w:val="24"/>
        </w:rPr>
        <w:t>not</w:t>
      </w:r>
      <w:r>
        <w:rPr>
          <w:spacing w:val="2"/>
          <w:sz w:val="24"/>
        </w:rPr>
        <w:t xml:space="preserve"> </w:t>
      </w:r>
      <w:r>
        <w:rPr>
          <w:sz w:val="24"/>
        </w:rPr>
        <w:t>modified)</w:t>
      </w:r>
    </w:p>
    <w:p>
      <w:pPr>
        <w:pStyle w:val="5"/>
        <w:spacing w:before="19"/>
        <w:ind w:left="1100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232410</wp:posOffset>
            </wp:positionV>
            <wp:extent cx="2489835" cy="1934210"/>
            <wp:effectExtent l="0" t="0" r="0" b="0"/>
            <wp:wrapTopAndBottom/>
            <wp:docPr id="31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3.jpeg"/>
                    <pic:cNvPicPr>
                      <a:picLocks noChangeAspect="1"/>
                    </pic:cNvPicPr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9550" cy="1933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Add new function: lock screen, it can choose which parameter can’t modification.</w:t>
      </w:r>
    </w:p>
    <w:p>
      <w:pPr>
        <w:pStyle w:val="5"/>
        <w:spacing w:before="11"/>
        <w:ind w:left="980"/>
      </w:pPr>
      <w:r>
        <w:rPr>
          <w:color w:val="FF0000"/>
        </w:rPr>
        <w:t>Text direction[Right-&gt;Left]: for Arabic or Persian language, please check it.</w:t>
      </w:r>
    </w:p>
    <w:p>
      <w:pPr>
        <w:pStyle w:val="5"/>
        <w:spacing w:before="7"/>
        <w:rPr>
          <w:sz w:val="32"/>
        </w:rPr>
      </w:pPr>
    </w:p>
    <w:p>
      <w:pPr>
        <w:pStyle w:val="3"/>
        <w:numPr>
          <w:ilvl w:val="2"/>
          <w:numId w:val="10"/>
        </w:numPr>
        <w:tabs>
          <w:tab w:val="left" w:pos="1703"/>
        </w:tabs>
        <w:spacing w:before="1" w:after="0" w:line="240" w:lineRule="auto"/>
        <w:ind w:left="1702" w:right="0" w:hanging="723"/>
        <w:jc w:val="left"/>
        <w:rPr>
          <w:rFonts w:ascii="Calibri"/>
          <w:u w:val="none"/>
        </w:rPr>
      </w:pPr>
      <w:bookmarkStart w:id="9" w:name="_TOC_250038"/>
      <w:r>
        <w:rPr>
          <w:rFonts w:ascii="Calibri"/>
          <w:spacing w:val="-3"/>
          <w:u w:val="thick"/>
        </w:rPr>
        <w:t>Operation</w:t>
      </w:r>
      <w:r>
        <w:rPr>
          <w:rFonts w:ascii="Calibri"/>
          <w:spacing w:val="-5"/>
          <w:u w:val="thick"/>
        </w:rPr>
        <w:t xml:space="preserve"> </w:t>
      </w:r>
      <w:bookmarkEnd w:id="9"/>
      <w:r>
        <w:rPr>
          <w:rFonts w:ascii="Calibri"/>
          <w:u w:val="thick"/>
        </w:rPr>
        <w:t>menu</w:t>
      </w:r>
    </w:p>
    <w:p>
      <w:pPr>
        <w:pStyle w:val="5"/>
        <w:spacing w:before="10"/>
        <w:rPr>
          <w:b/>
          <w:sz w:val="26"/>
        </w:rPr>
      </w:pPr>
    </w:p>
    <w:p>
      <w:pPr>
        <w:pStyle w:val="5"/>
        <w:spacing w:before="66" w:line="244" w:lineRule="auto"/>
        <w:ind w:left="980" w:right="881"/>
      </w:pPr>
      <w:r>
        <w:rPr>
          <w:b/>
        </w:rPr>
        <w:t>1).Device manage</w:t>
      </w:r>
      <w:r>
        <w:rPr>
          <w:rFonts w:hint="eastAsia" w:ascii="宋体" w:hAnsi="宋体" w:eastAsia="宋体"/>
          <w:b/>
        </w:rPr>
        <w:t>：</w:t>
      </w:r>
      <w:r>
        <w:t xml:space="preserve">modify all the </w:t>
      </w:r>
      <w:r>
        <w:rPr>
          <w:spacing w:val="-4"/>
        </w:rPr>
        <w:t xml:space="preserve">found </w:t>
      </w:r>
      <w:r>
        <w:rPr>
          <w:spacing w:val="-2"/>
        </w:rPr>
        <w:t xml:space="preserve">device </w:t>
      </w:r>
      <w:r>
        <w:t xml:space="preserve">name, modify </w:t>
      </w:r>
      <w:r>
        <w:rPr>
          <w:spacing w:val="-4"/>
        </w:rPr>
        <w:t xml:space="preserve">Ethernet card </w:t>
      </w:r>
      <w:r>
        <w:t xml:space="preserve">IP </w:t>
      </w:r>
      <w:r>
        <w:rPr>
          <w:spacing w:val="-3"/>
        </w:rPr>
        <w:t>address</w:t>
      </w:r>
      <w:r>
        <w:rPr>
          <w:spacing w:val="-6"/>
        </w:rPr>
        <w:t xml:space="preserve">, </w:t>
      </w:r>
      <w:r>
        <w:t xml:space="preserve">and manage </w:t>
      </w:r>
      <w:r>
        <w:rPr>
          <w:spacing w:val="-6"/>
        </w:rPr>
        <w:t xml:space="preserve">device’s </w:t>
      </w:r>
      <w:r>
        <w:rPr>
          <w:spacing w:val="-3"/>
        </w:rPr>
        <w:t xml:space="preserve">display </w:t>
      </w:r>
      <w:r>
        <w:rPr>
          <w:spacing w:val="-4"/>
        </w:rPr>
        <w:t>data</w:t>
      </w:r>
      <w:r>
        <w:rPr>
          <w:rFonts w:hint="eastAsia" w:ascii="宋体" w:hAnsi="宋体" w:eastAsia="宋体"/>
        </w:rPr>
        <w:t>、</w:t>
      </w:r>
      <w:r>
        <w:t xml:space="preserve">timing </w:t>
      </w:r>
      <w:r>
        <w:rPr>
          <w:spacing w:val="-3"/>
        </w:rPr>
        <w:t>setting</w:t>
      </w:r>
      <w:r>
        <w:rPr>
          <w:rFonts w:hint="eastAsia" w:ascii="宋体" w:hAnsi="宋体" w:eastAsia="宋体"/>
        </w:rPr>
        <w:t>、</w:t>
      </w:r>
      <w:r>
        <w:t xml:space="preserve">brightness </w:t>
      </w:r>
      <w:r>
        <w:rPr>
          <w:spacing w:val="-4"/>
        </w:rPr>
        <w:t>setting</w:t>
      </w:r>
      <w:r>
        <w:rPr>
          <w:rFonts w:hint="eastAsia" w:ascii="宋体" w:hAnsi="宋体" w:eastAsia="宋体"/>
          <w:spacing w:val="-118"/>
        </w:rPr>
        <w:t>、</w:t>
      </w:r>
      <w:r>
        <w:t xml:space="preserve">timer </w:t>
      </w:r>
      <w:r>
        <w:rPr>
          <w:spacing w:val="-3"/>
        </w:rPr>
        <w:t>switch</w:t>
      </w:r>
      <w:r>
        <w:rPr>
          <w:rFonts w:hint="eastAsia" w:ascii="宋体" w:hAnsi="宋体" w:eastAsia="宋体"/>
        </w:rPr>
        <w:t xml:space="preserve">、 </w:t>
      </w:r>
      <w:r>
        <w:rPr>
          <w:spacing w:val="-3"/>
        </w:rPr>
        <w:t xml:space="preserve">display screen </w:t>
      </w:r>
      <w:r>
        <w:rPr>
          <w:spacing w:val="-4"/>
        </w:rPr>
        <w:t>testing</w:t>
      </w:r>
      <w:r>
        <w:rPr>
          <w:rFonts w:hint="eastAsia" w:ascii="宋体" w:hAnsi="宋体" w:eastAsia="宋体"/>
        </w:rPr>
        <w:t xml:space="preserve">、 </w:t>
      </w:r>
      <w:r>
        <w:rPr>
          <w:spacing w:val="-4"/>
        </w:rPr>
        <w:t>switch</w:t>
      </w:r>
      <w:r>
        <w:rPr>
          <w:rFonts w:hint="eastAsia" w:ascii="宋体" w:hAnsi="宋体" w:eastAsia="宋体"/>
        </w:rPr>
        <w:t>、</w:t>
      </w:r>
      <w:r>
        <w:rPr>
          <w:spacing w:val="-5"/>
        </w:rPr>
        <w:t xml:space="preserve">restart </w:t>
      </w:r>
      <w:r>
        <w:rPr>
          <w:spacing w:val="-3"/>
        </w:rPr>
        <w:t xml:space="preserve">display </w:t>
      </w:r>
      <w:r>
        <w:t>screen.</w:t>
      </w:r>
    </w:p>
    <w:p>
      <w:pPr>
        <w:pStyle w:val="5"/>
        <w:spacing w:before="90"/>
        <w:ind w:right="2776"/>
        <w:jc w:val="center"/>
      </w:pPr>
      <w:r>
        <w:drawing>
          <wp:inline distT="0" distB="0" distL="0" distR="0">
            <wp:extent cx="3086100" cy="1995805"/>
            <wp:effectExtent l="0" t="0" r="0" b="0"/>
            <wp:docPr id="33" name="image2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4.jpeg"/>
                    <pic:cNvPicPr>
                      <a:picLocks noChangeAspect="1"/>
                    </pic:cNvPicPr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1996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>.</w:t>
      </w:r>
    </w:p>
    <w:p>
      <w:pPr>
        <w:pStyle w:val="5"/>
        <w:rPr>
          <w:sz w:val="20"/>
        </w:rPr>
      </w:pPr>
    </w:p>
    <w:p>
      <w:pPr>
        <w:spacing w:before="196"/>
        <w:ind w:left="980" w:right="0" w:firstLine="0"/>
        <w:jc w:val="left"/>
        <w:rPr>
          <w:sz w:val="24"/>
        </w:rPr>
      </w:pPr>
      <w:r>
        <w:rPr>
          <w:sz w:val="24"/>
        </w:rPr>
        <w:t xml:space="preserve">2). </w:t>
      </w:r>
      <w:r>
        <w:rPr>
          <w:b/>
          <w:sz w:val="24"/>
        </w:rPr>
        <w:t xml:space="preserve">Multiple sending: </w:t>
      </w:r>
      <w:r>
        <w:rPr>
          <w:sz w:val="24"/>
        </w:rPr>
        <w:t>Sending multiple led screen files. There have two modes:</w:t>
      </w:r>
    </w:p>
    <w:p>
      <w:pPr>
        <w:spacing w:after="0"/>
        <w:jc w:val="left"/>
        <w:rPr>
          <w:sz w:val="24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6"/>
        <w:rPr>
          <w:sz w:val="20"/>
        </w:rPr>
      </w:pPr>
    </w:p>
    <w:p>
      <w:pPr>
        <w:pStyle w:val="5"/>
        <w:spacing w:before="52" w:line="247" w:lineRule="auto"/>
        <w:ind w:left="980" w:right="881"/>
      </w:pPr>
      <w:r>
        <w:t>multiple</w:t>
      </w:r>
      <w:r>
        <w:rPr>
          <w:spacing w:val="-5"/>
        </w:rPr>
        <w:t xml:space="preserve"> -</w:t>
      </w:r>
      <w:r>
        <w:t xml:space="preserve">screen mode and </w:t>
      </w:r>
      <w:r>
        <w:rPr>
          <w:spacing w:val="-3"/>
        </w:rPr>
        <w:t xml:space="preserve">copy </w:t>
      </w:r>
      <w:r>
        <w:t>mode</w:t>
      </w:r>
      <w:r>
        <w:rPr>
          <w:spacing w:val="-4"/>
        </w:rPr>
        <w:t xml:space="preserve">. </w:t>
      </w:r>
      <w:r>
        <w:t xml:space="preserve">All </w:t>
      </w:r>
      <w:r>
        <w:rPr>
          <w:spacing w:val="-4"/>
        </w:rPr>
        <w:t xml:space="preserve">found </w:t>
      </w:r>
      <w:r>
        <w:t xml:space="preserve">device </w:t>
      </w:r>
      <w:r>
        <w:rPr>
          <w:spacing w:val="-3"/>
        </w:rPr>
        <w:t xml:space="preserve">can </w:t>
      </w:r>
      <w:r>
        <w:t>be used</w:t>
      </w:r>
      <w:r>
        <w:rPr>
          <w:spacing w:val="-5"/>
        </w:rPr>
        <w:t xml:space="preserve"> ,</w:t>
      </w:r>
      <w:r>
        <w:t xml:space="preserve">including </w:t>
      </w:r>
      <w:r>
        <w:rPr>
          <w:spacing w:val="-3"/>
        </w:rPr>
        <w:t xml:space="preserve">Ethernet </w:t>
      </w:r>
      <w:r>
        <w:t>port</w:t>
      </w:r>
      <w:r>
        <w:rPr>
          <w:spacing w:val="-3"/>
        </w:rPr>
        <w:t xml:space="preserve"> card</w:t>
      </w:r>
      <w:r>
        <w:rPr>
          <w:rFonts w:hint="eastAsia" w:ascii="宋体" w:eastAsia="宋体"/>
        </w:rPr>
        <w:t>、</w:t>
      </w:r>
      <w:r>
        <w:t xml:space="preserve">serial port </w:t>
      </w:r>
      <w:r>
        <w:rPr>
          <w:spacing w:val="-4"/>
        </w:rPr>
        <w:t>card</w:t>
      </w:r>
      <w:r>
        <w:rPr>
          <w:rFonts w:hint="eastAsia" w:ascii="宋体" w:eastAsia="宋体"/>
        </w:rPr>
        <w:t>、</w:t>
      </w:r>
      <w:r>
        <w:t xml:space="preserve">Wifi </w:t>
      </w:r>
      <w:r>
        <w:rPr>
          <w:spacing w:val="-4"/>
        </w:rPr>
        <w:t>card</w:t>
      </w:r>
      <w:r>
        <w:rPr>
          <w:spacing w:val="-2"/>
        </w:rPr>
        <w:t xml:space="preserve"> .</w:t>
      </w:r>
    </w:p>
    <w:p>
      <w:pPr>
        <w:pStyle w:val="5"/>
        <w:spacing w:before="7" w:line="254" w:lineRule="auto"/>
        <w:ind w:left="980" w:right="881"/>
      </w:pPr>
      <w:r>
        <w:t>①Multiple-screen mode: In Setting-screen parameter setting-Device name, and must select device name, and each screen file binding a device.</w:t>
      </w:r>
    </w:p>
    <w:p>
      <w:pPr>
        <w:pStyle w:val="5"/>
        <w:spacing w:before="6" w:line="254" w:lineRule="auto"/>
        <w:ind w:left="980" w:right="699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1162685</wp:posOffset>
            </wp:positionH>
            <wp:positionV relativeFrom="paragraph">
              <wp:posOffset>485140</wp:posOffset>
            </wp:positionV>
            <wp:extent cx="5285105" cy="3192145"/>
            <wp:effectExtent l="0" t="0" r="0" b="0"/>
            <wp:wrapTopAndBottom/>
            <wp:docPr id="35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5.jpeg"/>
                    <pic:cNvPicPr>
                      <a:picLocks noChangeAspect="1"/>
                    </pic:cNvPicPr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5024" cy="3192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②Copy mode: </w:t>
      </w:r>
      <w:r>
        <w:rPr>
          <w:spacing w:val="-3"/>
        </w:rPr>
        <w:t xml:space="preserve">Selected </w:t>
      </w:r>
      <w:r>
        <w:t xml:space="preserve">the </w:t>
      </w:r>
      <w:r>
        <w:rPr>
          <w:spacing w:val="-3"/>
        </w:rPr>
        <w:t xml:space="preserve">screen </w:t>
      </w:r>
      <w:r>
        <w:t xml:space="preserve">file </w:t>
      </w:r>
      <w:r>
        <w:rPr>
          <w:spacing w:val="-3"/>
        </w:rPr>
        <w:t xml:space="preserve">that </w:t>
      </w:r>
      <w:r>
        <w:t xml:space="preserve">need send, and sending this </w:t>
      </w:r>
      <w:r>
        <w:rPr>
          <w:spacing w:val="-3"/>
        </w:rPr>
        <w:t xml:space="preserve">screen </w:t>
      </w:r>
      <w:r>
        <w:t xml:space="preserve">file </w:t>
      </w:r>
      <w:r>
        <w:rPr>
          <w:spacing w:val="-3"/>
        </w:rPr>
        <w:t xml:space="preserve">to </w:t>
      </w:r>
      <w:r>
        <w:t xml:space="preserve">all </w:t>
      </w:r>
      <w:r>
        <w:rPr>
          <w:spacing w:val="-4"/>
        </w:rPr>
        <w:t xml:space="preserve">found </w:t>
      </w:r>
      <w:r>
        <w:t>devices.</w:t>
      </w:r>
    </w:p>
    <w:p>
      <w:pPr>
        <w:pStyle w:val="5"/>
        <w:spacing w:before="5"/>
        <w:rPr>
          <w:sz w:val="33"/>
        </w:rPr>
      </w:pPr>
    </w:p>
    <w:p>
      <w:pPr>
        <w:pStyle w:val="15"/>
        <w:numPr>
          <w:ilvl w:val="0"/>
          <w:numId w:val="13"/>
        </w:numPr>
        <w:tabs>
          <w:tab w:val="left" w:pos="1184"/>
        </w:tabs>
        <w:spacing w:before="0" w:after="0" w:line="254" w:lineRule="auto"/>
        <w:ind w:left="980" w:right="1208" w:firstLine="0"/>
        <w:jc w:val="left"/>
        <w:rPr>
          <w:sz w:val="24"/>
        </w:rPr>
      </w:pPr>
      <w:r>
        <w:rPr>
          <w:b/>
          <w:sz w:val="24"/>
        </w:rPr>
        <w:t xml:space="preserve">Time settings: </w:t>
      </w:r>
      <w:r>
        <w:rPr>
          <w:spacing w:val="-4"/>
          <w:sz w:val="24"/>
        </w:rPr>
        <w:t xml:space="preserve">setting </w:t>
      </w:r>
      <w:r>
        <w:rPr>
          <w:sz w:val="24"/>
        </w:rPr>
        <w:t xml:space="preserve">led </w:t>
      </w:r>
      <w:r>
        <w:rPr>
          <w:spacing w:val="-4"/>
          <w:sz w:val="24"/>
        </w:rPr>
        <w:t xml:space="preserve">control card </w:t>
      </w:r>
      <w:r>
        <w:rPr>
          <w:sz w:val="24"/>
        </w:rPr>
        <w:t xml:space="preserve">time, </w:t>
      </w:r>
      <w:r>
        <w:rPr>
          <w:spacing w:val="-3"/>
          <w:sz w:val="24"/>
        </w:rPr>
        <w:t xml:space="preserve">can </w:t>
      </w:r>
      <w:r>
        <w:rPr>
          <w:sz w:val="24"/>
        </w:rPr>
        <w:t xml:space="preserve">be </w:t>
      </w:r>
      <w:r>
        <w:rPr>
          <w:spacing w:val="-6"/>
          <w:sz w:val="24"/>
        </w:rPr>
        <w:t xml:space="preserve">system </w:t>
      </w:r>
      <w:r>
        <w:rPr>
          <w:sz w:val="24"/>
        </w:rPr>
        <w:t xml:space="preserve">time, also </w:t>
      </w:r>
      <w:r>
        <w:rPr>
          <w:spacing w:val="-3"/>
          <w:sz w:val="24"/>
        </w:rPr>
        <w:t xml:space="preserve">can </w:t>
      </w:r>
      <w:r>
        <w:rPr>
          <w:sz w:val="24"/>
        </w:rPr>
        <w:t xml:space="preserve">try </w:t>
      </w:r>
      <w:r>
        <w:rPr>
          <w:spacing w:val="-3"/>
          <w:sz w:val="24"/>
        </w:rPr>
        <w:t xml:space="preserve">past </w:t>
      </w:r>
      <w:r>
        <w:rPr>
          <w:sz w:val="24"/>
        </w:rPr>
        <w:t xml:space="preserve">or </w:t>
      </w:r>
      <w:r>
        <w:rPr>
          <w:spacing w:val="-3"/>
          <w:sz w:val="24"/>
        </w:rPr>
        <w:t>future</w:t>
      </w:r>
      <w:r>
        <w:rPr>
          <w:spacing w:val="-7"/>
          <w:sz w:val="24"/>
        </w:rPr>
        <w:t xml:space="preserve"> </w:t>
      </w:r>
      <w:r>
        <w:rPr>
          <w:sz w:val="24"/>
        </w:rPr>
        <w:t>time.</w:t>
      </w:r>
    </w:p>
    <w:p>
      <w:pPr>
        <w:pStyle w:val="15"/>
        <w:numPr>
          <w:ilvl w:val="0"/>
          <w:numId w:val="13"/>
        </w:numPr>
        <w:tabs>
          <w:tab w:val="left" w:pos="1178"/>
        </w:tabs>
        <w:spacing w:before="1" w:after="0" w:line="254" w:lineRule="auto"/>
        <w:ind w:left="980" w:right="1413" w:firstLine="0"/>
        <w:jc w:val="left"/>
        <w:rPr>
          <w:sz w:val="24"/>
        </w:rPr>
      </w:pPr>
      <w:r>
        <w:rPr>
          <w:b/>
          <w:sz w:val="24"/>
        </w:rPr>
        <w:t>Brightness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setting:</w:t>
      </w:r>
      <w:r>
        <w:rPr>
          <w:b/>
          <w:spacing w:val="-7"/>
          <w:sz w:val="24"/>
        </w:rPr>
        <w:t xml:space="preserve"> </w:t>
      </w:r>
      <w:r>
        <w:rPr>
          <w:spacing w:val="-3"/>
          <w:sz w:val="24"/>
        </w:rPr>
        <w:t>Having</w:t>
      </w:r>
      <w:r>
        <w:rPr>
          <w:spacing w:val="-9"/>
          <w:sz w:val="24"/>
        </w:rPr>
        <w:t xml:space="preserve"> </w:t>
      </w:r>
      <w:r>
        <w:rPr>
          <w:sz w:val="24"/>
        </w:rPr>
        <w:t>3</w:t>
      </w:r>
      <w:r>
        <w:rPr>
          <w:spacing w:val="-4"/>
          <w:sz w:val="24"/>
        </w:rPr>
        <w:t xml:space="preserve"> </w:t>
      </w:r>
      <w:r>
        <w:rPr>
          <w:sz w:val="24"/>
        </w:rPr>
        <w:t>mode.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custom,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automatic</w:t>
      </w:r>
      <w:r>
        <w:rPr>
          <w:spacing w:val="-9"/>
          <w:sz w:val="24"/>
        </w:rPr>
        <w:t xml:space="preserve"> </w:t>
      </w:r>
      <w:r>
        <w:rPr>
          <w:spacing w:val="-3"/>
          <w:sz w:val="24"/>
        </w:rPr>
        <w:t>adjustment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time period</w:t>
      </w:r>
      <w:r>
        <w:rPr>
          <w:spacing w:val="-2"/>
          <w:sz w:val="24"/>
        </w:rPr>
        <w:t xml:space="preserve"> </w:t>
      </w:r>
      <w:r>
        <w:rPr>
          <w:spacing w:val="-3"/>
          <w:sz w:val="24"/>
        </w:rPr>
        <w:t>regulation</w:t>
      </w:r>
    </w:p>
    <w:p>
      <w:pPr>
        <w:pStyle w:val="5"/>
        <w:spacing w:before="6" w:line="249" w:lineRule="auto"/>
        <w:ind w:left="980" w:right="924"/>
      </w:pPr>
      <w:r>
        <w:rPr>
          <w:b/>
        </w:rPr>
        <w:t>5)</w:t>
      </w:r>
      <w:r>
        <w:t>.</w:t>
      </w:r>
      <w:r>
        <w:rPr>
          <w:b/>
        </w:rPr>
        <w:t xml:space="preserve">Timer </w:t>
      </w:r>
      <w:r>
        <w:rPr>
          <w:b/>
          <w:spacing w:val="-3"/>
        </w:rPr>
        <w:t>switch</w:t>
      </w:r>
      <w:r>
        <w:rPr>
          <w:spacing w:val="-3"/>
        </w:rPr>
        <w:t xml:space="preserve">: </w:t>
      </w:r>
      <w:r>
        <w:rPr>
          <w:spacing w:val="-4"/>
        </w:rPr>
        <w:t xml:space="preserve">Setting </w:t>
      </w:r>
      <w:r>
        <w:t xml:space="preserve">time with PC </w:t>
      </w:r>
      <w:r>
        <w:rPr>
          <w:spacing w:val="-4"/>
        </w:rPr>
        <w:t xml:space="preserve">synchronous </w:t>
      </w:r>
      <w:r>
        <w:t xml:space="preserve">or </w:t>
      </w:r>
      <w:r>
        <w:rPr>
          <w:spacing w:val="-4"/>
        </w:rPr>
        <w:t xml:space="preserve">setting </w:t>
      </w:r>
      <w:r>
        <w:t xml:space="preserve">time by </w:t>
      </w:r>
      <w:r>
        <w:rPr>
          <w:spacing w:val="-5"/>
        </w:rPr>
        <w:t xml:space="preserve">different. </w:t>
      </w:r>
      <w:r>
        <w:rPr>
          <w:b/>
        </w:rPr>
        <w:t xml:space="preserve">6).Boot Animation: </w:t>
      </w:r>
      <w:r>
        <w:t xml:space="preserve">Showing image when opening the </w:t>
      </w:r>
      <w:r>
        <w:rPr>
          <w:spacing w:val="-4"/>
        </w:rPr>
        <w:t xml:space="preserve">display. </w:t>
      </w:r>
      <w:r>
        <w:t>Selected Enable, and select</w:t>
      </w:r>
      <w:r>
        <w:rPr>
          <w:spacing w:val="6"/>
        </w:rPr>
        <w:t xml:space="preserve"> </w:t>
      </w:r>
      <w:r>
        <w:t>image</w:t>
      </w:r>
      <w:r>
        <w:rPr>
          <w:spacing w:val="3"/>
        </w:rPr>
        <w:t xml:space="preserve"> (</w:t>
      </w:r>
      <w:r>
        <w:rPr>
          <w:spacing w:val="2"/>
        </w:rPr>
        <w:t>bmp</w:t>
      </w:r>
      <w:r>
        <w:rPr>
          <w:rFonts w:hint="eastAsia" w:ascii="宋体" w:hAnsi="宋体" w:eastAsia="宋体"/>
          <w:spacing w:val="3"/>
        </w:rPr>
        <w:t>、</w:t>
      </w:r>
      <w:r>
        <w:t>jpg</w:t>
      </w:r>
      <w:r>
        <w:rPr>
          <w:rFonts w:hint="eastAsia" w:ascii="宋体" w:hAnsi="宋体" w:eastAsia="宋体"/>
          <w:spacing w:val="3"/>
        </w:rPr>
        <w:t>、</w:t>
      </w:r>
      <w:r>
        <w:t>png</w:t>
      </w:r>
      <w:r>
        <w:rPr>
          <w:spacing w:val="4"/>
        </w:rPr>
        <w:t xml:space="preserve"> ) </w:t>
      </w:r>
      <w:r>
        <w:t>after</w:t>
      </w:r>
      <w:r>
        <w:rPr>
          <w:spacing w:val="5"/>
        </w:rPr>
        <w:t xml:space="preserve"> </w:t>
      </w:r>
      <w:r>
        <w:t>download</w:t>
      </w:r>
      <w:r>
        <w:rPr>
          <w:spacing w:val="3"/>
        </w:rPr>
        <w:t xml:space="preserve"> </w:t>
      </w:r>
      <w:r>
        <w:t>file</w:t>
      </w:r>
      <w:r>
        <w:rPr>
          <w:spacing w:val="9"/>
        </w:rPr>
        <w:t xml:space="preserve"> </w:t>
      </w:r>
      <w:r>
        <w:t>click</w:t>
      </w:r>
      <w:r>
        <w:rPr>
          <w:spacing w:val="3"/>
        </w:rPr>
        <w:t xml:space="preserve"> “</w:t>
      </w:r>
      <w:r>
        <w:t>sending</w:t>
      </w:r>
      <w:r>
        <w:rPr>
          <w:spacing w:val="2"/>
        </w:rPr>
        <w:t xml:space="preserve">”, </w:t>
      </w:r>
      <w:r>
        <w:t>or</w:t>
      </w:r>
      <w:r>
        <w:rPr>
          <w:spacing w:val="8"/>
        </w:rPr>
        <w:t xml:space="preserve"> </w:t>
      </w:r>
      <w:r>
        <w:t>export</w:t>
      </w:r>
      <w:r>
        <w:rPr>
          <w:spacing w:val="6"/>
        </w:rPr>
        <w:t xml:space="preserve"> </w:t>
      </w:r>
      <w:r>
        <w:rPr>
          <w:spacing w:val="2"/>
        </w:rPr>
        <w:t>file</w:t>
      </w:r>
      <w:r>
        <w:rPr>
          <w:spacing w:val="8"/>
        </w:rPr>
        <w:t xml:space="preserve"> </w:t>
      </w:r>
      <w:r>
        <w:t>to U-disk.</w:t>
      </w:r>
    </w:p>
    <w:p>
      <w:pPr>
        <w:tabs>
          <w:tab w:val="left" w:pos="4758"/>
        </w:tabs>
        <w:spacing w:before="11"/>
        <w:ind w:left="980" w:right="0" w:firstLine="0"/>
        <w:jc w:val="left"/>
        <w:rPr>
          <w:sz w:val="24"/>
        </w:rPr>
      </w:pPr>
      <w:r>
        <w:rPr>
          <w:b/>
          <w:spacing w:val="-3"/>
          <w:sz w:val="24"/>
        </w:rPr>
        <w:t>7).Update Firmware/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Wi-Fi</w:t>
      </w:r>
      <w:r>
        <w:rPr>
          <w:b/>
          <w:spacing w:val="10"/>
          <w:sz w:val="24"/>
        </w:rPr>
        <w:t xml:space="preserve"> </w:t>
      </w:r>
      <w:r>
        <w:rPr>
          <w:b/>
          <w:spacing w:val="-4"/>
          <w:sz w:val="24"/>
        </w:rPr>
        <w:t>Update:</w:t>
      </w:r>
      <w:r>
        <w:rPr>
          <w:b/>
          <w:spacing w:val="-4"/>
          <w:sz w:val="24"/>
        </w:rPr>
        <w:tab/>
      </w:r>
      <w:r>
        <w:rPr>
          <w:spacing w:val="-4"/>
          <w:sz w:val="24"/>
        </w:rPr>
        <w:t>Used for updated</w:t>
      </w:r>
      <w:r>
        <w:rPr>
          <w:spacing w:val="-6"/>
          <w:sz w:val="24"/>
        </w:rPr>
        <w:t xml:space="preserve"> </w:t>
      </w:r>
      <w:r>
        <w:rPr>
          <w:spacing w:val="-3"/>
          <w:sz w:val="24"/>
        </w:rPr>
        <w:t>firmware</w:t>
      </w:r>
    </w:p>
    <w:p>
      <w:pPr>
        <w:pStyle w:val="5"/>
        <w:spacing w:before="8"/>
        <w:rPr>
          <w:sz w:val="32"/>
        </w:rPr>
      </w:pPr>
    </w:p>
    <w:p>
      <w:pPr>
        <w:pStyle w:val="3"/>
        <w:numPr>
          <w:ilvl w:val="0"/>
          <w:numId w:val="11"/>
        </w:numPr>
        <w:tabs>
          <w:tab w:val="left" w:pos="1709"/>
          <w:tab w:val="left" w:pos="1710"/>
        </w:tabs>
        <w:spacing w:before="0" w:after="0" w:line="240" w:lineRule="auto"/>
        <w:ind w:left="1709" w:right="0" w:hanging="730"/>
        <w:jc w:val="left"/>
        <w:rPr>
          <w:rFonts w:ascii="Calibri"/>
          <w:u w:val="none"/>
        </w:rPr>
      </w:pPr>
      <w:r>
        <w:rPr>
          <w:rFonts w:ascii="Calibri"/>
          <w:spacing w:val="-12"/>
          <w:u w:val="thick"/>
        </w:rPr>
        <w:t>Tools</w:t>
      </w:r>
    </w:p>
    <w:p>
      <w:pPr>
        <w:pStyle w:val="5"/>
        <w:spacing w:before="9"/>
        <w:rPr>
          <w:b/>
          <w:sz w:val="26"/>
        </w:rPr>
      </w:pPr>
    </w:p>
    <w:p>
      <w:pPr>
        <w:pStyle w:val="5"/>
        <w:spacing w:before="67" w:line="242" w:lineRule="auto"/>
        <w:ind w:left="980" w:right="881"/>
      </w:pPr>
      <w:r>
        <w:t xml:space="preserve">Including </w:t>
      </w:r>
      <w:r>
        <w:rPr>
          <w:spacing w:val="-3"/>
        </w:rPr>
        <w:t>Notepad</w:t>
      </w:r>
      <w:r>
        <w:rPr>
          <w:rFonts w:hint="eastAsia" w:ascii="宋体" w:eastAsia="宋体"/>
        </w:rPr>
        <w:t>、</w:t>
      </w:r>
      <w:r>
        <w:rPr>
          <w:spacing w:val="-3"/>
        </w:rPr>
        <w:t>calculator</w:t>
      </w:r>
      <w:r>
        <w:rPr>
          <w:rFonts w:hint="eastAsia" w:ascii="宋体" w:eastAsia="宋体"/>
          <w:spacing w:val="-3"/>
        </w:rPr>
        <w:t>、</w:t>
      </w:r>
      <w:r>
        <w:rPr>
          <w:spacing w:val="-4"/>
        </w:rPr>
        <w:t>drawing</w:t>
      </w:r>
      <w:r>
        <w:rPr>
          <w:rFonts w:hint="eastAsia" w:ascii="宋体" w:eastAsia="宋体"/>
        </w:rPr>
        <w:t xml:space="preserve">、 </w:t>
      </w:r>
      <w:r>
        <w:rPr>
          <w:spacing w:val="-3"/>
        </w:rPr>
        <w:t>network testing</w:t>
      </w:r>
      <w:r>
        <w:rPr>
          <w:rFonts w:hint="eastAsia" w:ascii="宋体" w:eastAsia="宋体"/>
        </w:rPr>
        <w:t xml:space="preserve">、 </w:t>
      </w:r>
      <w:r>
        <w:t xml:space="preserve">the local IP </w:t>
      </w:r>
      <w:r>
        <w:rPr>
          <w:spacing w:val="-3"/>
        </w:rPr>
        <w:t>Settings, Animated</w:t>
      </w:r>
      <w:r>
        <w:rPr>
          <w:spacing w:val="-4"/>
        </w:rPr>
        <w:t xml:space="preserve"> characters </w:t>
      </w:r>
      <w:r>
        <w:t>background</w:t>
      </w:r>
      <w:r>
        <w:rPr>
          <w:rFonts w:hint="eastAsia" w:ascii="宋体" w:eastAsia="宋体"/>
        </w:rPr>
        <w:t xml:space="preserve">、 </w:t>
      </w:r>
      <w:r>
        <w:rPr>
          <w:spacing w:val="-5"/>
        </w:rPr>
        <w:t xml:space="preserve">info </w:t>
      </w:r>
      <w:r>
        <w:rPr>
          <w:spacing w:val="-3"/>
        </w:rPr>
        <w:t>window</w:t>
      </w:r>
      <w:r>
        <w:rPr>
          <w:rFonts w:hint="eastAsia" w:ascii="宋体" w:eastAsia="宋体"/>
        </w:rPr>
        <w:t xml:space="preserve">、 </w:t>
      </w:r>
      <w:r>
        <w:rPr>
          <w:spacing w:val="-3"/>
        </w:rPr>
        <w:t>Program appearance.</w:t>
      </w:r>
    </w:p>
    <w:p>
      <w:pPr>
        <w:pStyle w:val="5"/>
        <w:spacing w:before="4"/>
        <w:rPr>
          <w:sz w:val="32"/>
        </w:rPr>
      </w:pPr>
    </w:p>
    <w:p>
      <w:pPr>
        <w:pStyle w:val="3"/>
        <w:numPr>
          <w:ilvl w:val="0"/>
          <w:numId w:val="11"/>
        </w:numPr>
        <w:tabs>
          <w:tab w:val="left" w:pos="1636"/>
          <w:tab w:val="left" w:pos="1637"/>
        </w:tabs>
        <w:spacing w:before="0" w:after="0" w:line="240" w:lineRule="auto"/>
        <w:ind w:left="1636" w:right="0" w:hanging="657"/>
        <w:jc w:val="left"/>
        <w:rPr>
          <w:rFonts w:ascii="Calibri"/>
          <w:u w:val="none"/>
        </w:rPr>
      </w:pPr>
      <w:r>
        <w:rPr>
          <w:rFonts w:ascii="Calibri"/>
          <w:u w:val="thick"/>
        </w:rPr>
        <w:t>Language</w:t>
      </w:r>
      <w:r>
        <w:rPr>
          <w:rFonts w:ascii="Calibri"/>
          <w:spacing w:val="-4"/>
          <w:u w:val="thick"/>
        </w:rPr>
        <w:t xml:space="preserve"> </w:t>
      </w:r>
      <w:r>
        <w:rPr>
          <w:rFonts w:ascii="Calibri"/>
          <w:u w:val="thick"/>
        </w:rPr>
        <w:t>menu:</w:t>
      </w:r>
    </w:p>
    <w:p>
      <w:pPr>
        <w:pStyle w:val="5"/>
        <w:rPr>
          <w:b/>
          <w:sz w:val="27"/>
        </w:rPr>
      </w:pPr>
    </w:p>
    <w:p>
      <w:pPr>
        <w:pStyle w:val="5"/>
        <w:spacing w:before="67" w:line="242" w:lineRule="auto"/>
        <w:ind w:left="980" w:right="1008"/>
        <w:rPr>
          <w:rFonts w:hint="eastAsia" w:ascii="宋体" w:eastAsia="宋体"/>
        </w:rPr>
      </w:pPr>
      <w:r>
        <w:t xml:space="preserve">Including 21 kinds operation interface language Arabic, Bulgarian </w:t>
      </w:r>
      <w:r>
        <w:rPr>
          <w:rFonts w:hint="eastAsia" w:ascii="宋体" w:eastAsia="宋体"/>
        </w:rPr>
        <w:t xml:space="preserve">、 </w:t>
      </w:r>
      <w:r>
        <w:t>Chinese simplified</w:t>
      </w:r>
      <w:r>
        <w:rPr>
          <w:rFonts w:hint="eastAsia" w:ascii="宋体" w:eastAsia="宋体"/>
        </w:rPr>
        <w:t>、</w:t>
      </w:r>
      <w:r>
        <w:t>English</w:t>
      </w:r>
      <w:r>
        <w:rPr>
          <w:rFonts w:hint="eastAsia" w:ascii="宋体" w:eastAsia="宋体"/>
        </w:rPr>
        <w:t>、</w:t>
      </w:r>
      <w:r>
        <w:t>French</w:t>
      </w:r>
      <w:r>
        <w:rPr>
          <w:rFonts w:hint="eastAsia" w:ascii="宋体" w:eastAsia="宋体"/>
        </w:rPr>
        <w:t xml:space="preserve">、 </w:t>
      </w:r>
      <w:r>
        <w:t>German</w:t>
      </w:r>
      <w:r>
        <w:rPr>
          <w:rFonts w:hint="eastAsia" w:ascii="宋体" w:eastAsia="宋体"/>
        </w:rPr>
        <w:t>、</w:t>
      </w:r>
      <w:r>
        <w:t>Hindi</w:t>
      </w:r>
      <w:r>
        <w:rPr>
          <w:rFonts w:hint="eastAsia" w:ascii="宋体" w:eastAsia="宋体"/>
        </w:rPr>
        <w:t>、</w:t>
      </w:r>
      <w:r>
        <w:t>Iranian</w:t>
      </w:r>
      <w:r>
        <w:rPr>
          <w:rFonts w:hint="eastAsia" w:ascii="宋体" w:eastAsia="宋体"/>
        </w:rPr>
        <w:t xml:space="preserve">、 </w:t>
      </w:r>
      <w:r>
        <w:t>Japanese</w:t>
      </w:r>
      <w:r>
        <w:rPr>
          <w:rFonts w:hint="eastAsia" w:ascii="宋体" w:eastAsia="宋体"/>
        </w:rPr>
        <w:t xml:space="preserve">、 </w:t>
      </w:r>
      <w:r>
        <w:t>Korean</w:t>
      </w:r>
      <w:r>
        <w:rPr>
          <w:rFonts w:hint="eastAsia" w:ascii="宋体" w:eastAsia="宋体"/>
        </w:rPr>
        <w:t>、</w:t>
      </w:r>
    </w:p>
    <w:p>
      <w:pPr>
        <w:spacing w:after="0" w:line="242" w:lineRule="auto"/>
        <w:rPr>
          <w:rFonts w:hint="eastAsia" w:ascii="宋体" w:eastAsia="宋体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9"/>
        <w:rPr>
          <w:rFonts w:ascii="宋体"/>
          <w:sz w:val="17"/>
        </w:rPr>
      </w:pPr>
    </w:p>
    <w:p>
      <w:pPr>
        <w:pStyle w:val="5"/>
        <w:spacing w:before="66" w:line="242" w:lineRule="auto"/>
        <w:ind w:left="980" w:right="670"/>
      </w:pPr>
      <w:r>
        <w:t>Mongolian</w:t>
      </w:r>
      <w:r>
        <w:rPr>
          <w:rFonts w:hint="eastAsia" w:ascii="宋体" w:eastAsia="宋体"/>
          <w:spacing w:val="-40"/>
        </w:rPr>
        <w:t xml:space="preserve">、 </w:t>
      </w:r>
      <w:r>
        <w:t>polish</w:t>
      </w:r>
      <w:r>
        <w:rPr>
          <w:rFonts w:hint="eastAsia" w:ascii="宋体" w:eastAsia="宋体"/>
          <w:spacing w:val="-40"/>
        </w:rPr>
        <w:t xml:space="preserve">、 </w:t>
      </w:r>
      <w:r>
        <w:rPr>
          <w:spacing w:val="-3"/>
        </w:rPr>
        <w:t>Portuguese</w:t>
      </w:r>
      <w:r>
        <w:rPr>
          <w:rFonts w:hint="eastAsia" w:ascii="宋体" w:eastAsia="宋体"/>
          <w:spacing w:val="-40"/>
        </w:rPr>
        <w:t xml:space="preserve">、 </w:t>
      </w:r>
      <w:r>
        <w:rPr>
          <w:spacing w:val="-3"/>
        </w:rPr>
        <w:t>romanian</w:t>
      </w:r>
      <w:r>
        <w:rPr>
          <w:rFonts w:hint="eastAsia" w:ascii="宋体" w:eastAsia="宋体"/>
          <w:spacing w:val="-41"/>
        </w:rPr>
        <w:t xml:space="preserve">、 </w:t>
      </w:r>
      <w:r>
        <w:t>Russian</w:t>
      </w:r>
      <w:r>
        <w:rPr>
          <w:rFonts w:hint="eastAsia" w:ascii="宋体" w:eastAsia="宋体"/>
          <w:spacing w:val="-40"/>
        </w:rPr>
        <w:t xml:space="preserve">、 </w:t>
      </w:r>
      <w:r>
        <w:t>Serbian</w:t>
      </w:r>
      <w:r>
        <w:rPr>
          <w:rFonts w:hint="eastAsia" w:ascii="宋体" w:eastAsia="宋体"/>
          <w:spacing w:val="-75"/>
        </w:rPr>
        <w:t>、</w:t>
      </w:r>
      <w:r>
        <w:t>Spanish</w:t>
      </w:r>
      <w:r>
        <w:rPr>
          <w:rFonts w:hint="eastAsia" w:ascii="宋体" w:eastAsia="宋体"/>
          <w:spacing w:val="-40"/>
        </w:rPr>
        <w:t xml:space="preserve">、 </w:t>
      </w:r>
      <w:r>
        <w:t>Thai</w:t>
      </w:r>
      <w:r>
        <w:rPr>
          <w:rFonts w:hint="eastAsia" w:ascii="宋体" w:eastAsia="宋体"/>
        </w:rPr>
        <w:t>、</w:t>
      </w:r>
      <w:r>
        <w:t xml:space="preserve">Chinese </w:t>
      </w:r>
      <w:r>
        <w:rPr>
          <w:spacing w:val="-4"/>
        </w:rPr>
        <w:t>traditional</w:t>
      </w:r>
      <w:r>
        <w:rPr>
          <w:rFonts w:hint="eastAsia" w:ascii="宋体" w:eastAsia="宋体"/>
        </w:rPr>
        <w:t>、</w:t>
      </w:r>
      <w:r>
        <w:rPr>
          <w:spacing w:val="-7"/>
        </w:rPr>
        <w:t>Turkish</w:t>
      </w:r>
      <w:r>
        <w:rPr>
          <w:rFonts w:hint="eastAsia" w:ascii="宋体" w:eastAsia="宋体"/>
        </w:rPr>
        <w:t>、</w:t>
      </w:r>
      <w:r>
        <w:t>Vietnamese and so on.</w:t>
      </w:r>
    </w:p>
    <w:p>
      <w:pPr>
        <w:pStyle w:val="5"/>
        <w:spacing w:before="4"/>
        <w:rPr>
          <w:sz w:val="32"/>
        </w:rPr>
      </w:pPr>
    </w:p>
    <w:p>
      <w:pPr>
        <w:pStyle w:val="3"/>
        <w:ind w:left="980" w:firstLine="0"/>
        <w:rPr>
          <w:rFonts w:ascii="Calibri"/>
          <w:u w:val="none"/>
        </w:rPr>
      </w:pPr>
      <w:bookmarkStart w:id="10" w:name="_TOC_250037"/>
      <w:r>
        <w:rPr>
          <w:rFonts w:ascii="Calibri"/>
          <w:u w:val="thick"/>
        </w:rPr>
        <w:t>3.3.6 Help menu</w:t>
      </w:r>
      <w:r>
        <w:rPr>
          <w:rFonts w:ascii="Calibri"/>
          <w:u w:val="none"/>
        </w:rPr>
        <w:t xml:space="preserve"> </w:t>
      </w:r>
      <w:bookmarkEnd w:id="10"/>
      <w:r>
        <w:rPr>
          <w:rFonts w:ascii="Calibri"/>
          <w:u w:val="thick"/>
        </w:rPr>
        <w:t>:</w:t>
      </w:r>
    </w:p>
    <w:p>
      <w:pPr>
        <w:pStyle w:val="5"/>
        <w:spacing w:before="3"/>
        <w:rPr>
          <w:b/>
          <w:sz w:val="29"/>
        </w:rPr>
      </w:pPr>
    </w:p>
    <w:p>
      <w:pPr>
        <w:pStyle w:val="5"/>
        <w:spacing w:before="52"/>
        <w:ind w:left="980"/>
      </w:pPr>
      <w:r>
        <w:t>Checking HD2018 software version and updating new version software.</w:t>
      </w:r>
    </w:p>
    <w:p>
      <w:pPr>
        <w:pStyle w:val="5"/>
        <w:spacing w:before="11"/>
        <w:rPr>
          <w:sz w:val="33"/>
        </w:rPr>
      </w:pPr>
    </w:p>
    <w:p>
      <w:pPr>
        <w:pStyle w:val="3"/>
        <w:numPr>
          <w:ilvl w:val="1"/>
          <w:numId w:val="14"/>
        </w:numPr>
        <w:tabs>
          <w:tab w:val="left" w:pos="1500"/>
        </w:tabs>
        <w:spacing w:before="0" w:after="0" w:line="240" w:lineRule="auto"/>
        <w:ind w:left="1499" w:right="0" w:hanging="520"/>
        <w:jc w:val="left"/>
        <w:rPr>
          <w:u w:val="none"/>
        </w:rPr>
      </w:pPr>
      <w:bookmarkStart w:id="11" w:name="_TOC_250036"/>
      <w:bookmarkEnd w:id="11"/>
      <w:r>
        <w:rPr>
          <w:spacing w:val="-10"/>
          <w:u w:val="thick"/>
        </w:rPr>
        <w:t>Toolbar</w:t>
      </w:r>
    </w:p>
    <w:p>
      <w:pPr>
        <w:pStyle w:val="5"/>
        <w:spacing w:before="2"/>
        <w:rPr>
          <w:rFonts w:ascii="Cambria"/>
          <w:b/>
          <w:sz w:val="28"/>
        </w:rPr>
      </w:pPr>
    </w:p>
    <w:p>
      <w:pPr>
        <w:pStyle w:val="5"/>
        <w:tabs>
          <w:tab w:val="left" w:pos="6370"/>
        </w:tabs>
        <w:spacing w:before="67" w:line="247" w:lineRule="auto"/>
        <w:ind w:left="980" w:right="699"/>
      </w:pPr>
      <w:r>
        <w:t>Including</w:t>
      </w:r>
      <w:r>
        <w:rPr>
          <w:spacing w:val="-4"/>
        </w:rPr>
        <w:t xml:space="preserve"> Program</w:t>
      </w:r>
      <w:r>
        <w:rPr>
          <w:rFonts w:hint="eastAsia" w:ascii="宋体" w:eastAsia="宋体"/>
          <w:spacing w:val="-91"/>
        </w:rPr>
        <w:t>、</w:t>
      </w:r>
      <w:r>
        <w:t>global</w:t>
      </w:r>
      <w:r>
        <w:rPr>
          <w:spacing w:val="-1"/>
        </w:rPr>
        <w:t xml:space="preserve"> </w:t>
      </w:r>
      <w:r>
        <w:rPr>
          <w:spacing w:val="-4"/>
        </w:rPr>
        <w:t>program</w:t>
      </w:r>
      <w:r>
        <w:rPr>
          <w:rFonts w:hint="eastAsia" w:ascii="宋体" w:eastAsia="宋体"/>
          <w:spacing w:val="-91"/>
        </w:rPr>
        <w:t>、</w:t>
      </w:r>
      <w:r>
        <w:rPr>
          <w:spacing w:val="-3"/>
        </w:rPr>
        <w:t>graphic</w:t>
      </w:r>
      <w:r>
        <w:rPr>
          <w:rFonts w:hint="eastAsia" w:ascii="宋体" w:eastAsia="宋体"/>
          <w:spacing w:val="-91"/>
        </w:rPr>
        <w:t>、</w:t>
      </w:r>
      <w:r>
        <w:rPr>
          <w:spacing w:val="-8"/>
        </w:rPr>
        <w:t>HyperText</w:t>
      </w:r>
      <w:r>
        <w:rPr>
          <w:rFonts w:hint="eastAsia" w:ascii="宋体" w:eastAsia="宋体"/>
          <w:spacing w:val="-91"/>
        </w:rPr>
        <w:t>、</w:t>
      </w:r>
      <w:r>
        <w:rPr>
          <w:spacing w:val="-14"/>
        </w:rPr>
        <w:t>Text</w:t>
      </w:r>
      <w:r>
        <w:rPr>
          <w:rFonts w:hint="eastAsia" w:ascii="宋体" w:eastAsia="宋体"/>
          <w:spacing w:val="-91"/>
        </w:rPr>
        <w:t>、</w:t>
      </w:r>
      <w:r>
        <w:t>Animation</w:t>
      </w:r>
      <w:r>
        <w:rPr>
          <w:spacing w:val="-1"/>
        </w:rPr>
        <w:t xml:space="preserve"> </w:t>
      </w:r>
      <w:r>
        <w:rPr>
          <w:spacing w:val="-4"/>
        </w:rPr>
        <w:t>Characters</w:t>
      </w:r>
      <w:r>
        <w:rPr>
          <w:rFonts w:hint="eastAsia" w:ascii="宋体" w:eastAsia="宋体"/>
        </w:rPr>
        <w:t>、</w:t>
      </w:r>
      <w:r>
        <w:rPr>
          <w:spacing w:val="-4"/>
        </w:rPr>
        <w:t>Excel</w:t>
      </w:r>
      <w:r>
        <w:rPr>
          <w:rFonts w:hint="eastAsia" w:ascii="宋体" w:eastAsia="宋体"/>
          <w:spacing w:val="-86"/>
        </w:rPr>
        <w:t>、</w:t>
      </w:r>
      <w:r>
        <w:rPr>
          <w:spacing w:val="2"/>
        </w:rPr>
        <w:t>Time</w:t>
      </w:r>
      <w:r>
        <w:rPr>
          <w:rFonts w:hint="eastAsia" w:ascii="宋体" w:eastAsia="宋体"/>
          <w:spacing w:val="-86"/>
        </w:rPr>
        <w:t>、</w:t>
      </w:r>
      <w:r>
        <w:rPr>
          <w:spacing w:val="-3"/>
        </w:rPr>
        <w:t>Count</w:t>
      </w:r>
      <w:r>
        <w:rPr>
          <w:rFonts w:hint="eastAsia" w:ascii="宋体" w:eastAsia="宋体"/>
          <w:spacing w:val="-86"/>
        </w:rPr>
        <w:t>、</w:t>
      </w:r>
      <w:r>
        <w:t>Digit</w:t>
      </w:r>
      <w:r>
        <w:rPr>
          <w:rFonts w:hint="eastAsia" w:ascii="宋体" w:eastAsia="宋体"/>
          <w:spacing w:val="-86"/>
        </w:rPr>
        <w:t>、</w:t>
      </w:r>
      <w:r>
        <w:rPr>
          <w:spacing w:val="-4"/>
        </w:rPr>
        <w:t>temperature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humidity</w:t>
      </w:r>
      <w:r>
        <w:rPr>
          <w:rFonts w:hint="eastAsia" w:ascii="宋体" w:eastAsia="宋体"/>
          <w:spacing w:val="-86"/>
        </w:rPr>
        <w:t>、</w:t>
      </w:r>
      <w:r>
        <w:rPr>
          <w:spacing w:val="-3"/>
        </w:rPr>
        <w:t>Adjust</w:t>
      </w:r>
      <w:r>
        <w:rPr>
          <w:spacing w:val="-8"/>
        </w:rPr>
        <w:t xml:space="preserve"> </w:t>
      </w:r>
      <w:r>
        <w:t>time</w:t>
      </w:r>
      <w:r>
        <w:rPr>
          <w:rFonts w:hint="eastAsia" w:ascii="宋体" w:eastAsia="宋体"/>
          <w:spacing w:val="-86"/>
        </w:rPr>
        <w:t>、</w:t>
      </w:r>
      <w:r>
        <w:t>U-disk</w:t>
      </w:r>
      <w:r>
        <w:rPr>
          <w:rFonts w:hint="eastAsia" w:ascii="宋体" w:eastAsia="宋体"/>
          <w:spacing w:val="-86"/>
        </w:rPr>
        <w:t>、</w:t>
      </w:r>
      <w:r>
        <w:rPr>
          <w:spacing w:val="-3"/>
        </w:rPr>
        <w:t>preview</w:t>
      </w:r>
      <w:r>
        <w:rPr>
          <w:rFonts w:hint="eastAsia" w:ascii="宋体" w:eastAsia="宋体"/>
        </w:rPr>
        <w:t>、</w:t>
      </w:r>
      <w:r>
        <w:t xml:space="preserve">Send and so on. 2 lines also </w:t>
      </w:r>
      <w:r>
        <w:rPr>
          <w:spacing w:val="-3"/>
        </w:rPr>
        <w:t xml:space="preserve">can </w:t>
      </w:r>
      <w:r>
        <w:t xml:space="preserve">be </w:t>
      </w:r>
      <w:r>
        <w:rPr>
          <w:spacing w:val="-4"/>
        </w:rPr>
        <w:t xml:space="preserve">adjusted </w:t>
      </w:r>
      <w:r>
        <w:rPr>
          <w:spacing w:val="-3"/>
        </w:rPr>
        <w:t>to</w:t>
      </w:r>
      <w:r>
        <w:rPr>
          <w:spacing w:val="-27"/>
        </w:rPr>
        <w:t xml:space="preserve"> </w:t>
      </w:r>
      <w:r>
        <w:t>1 line.</w:t>
      </w:r>
      <w:r>
        <w:tab/>
      </w:r>
      <w:r>
        <w:t xml:space="preserve">As </w:t>
      </w:r>
      <w:r>
        <w:rPr>
          <w:spacing w:val="-3"/>
        </w:rPr>
        <w:t>picture</w:t>
      </w:r>
      <w:r>
        <w:rPr>
          <w:spacing w:val="-5"/>
        </w:rPr>
        <w:t xml:space="preserve"> </w:t>
      </w:r>
      <w:r>
        <w:t>show:</w:t>
      </w:r>
    </w:p>
    <w:p>
      <w:pPr>
        <w:pStyle w:val="5"/>
        <w:spacing w:before="10"/>
        <w:rPr>
          <w:sz w:val="26"/>
        </w:rPr>
      </w:pPr>
    </w:p>
    <w:p>
      <w:pPr>
        <w:spacing w:before="0"/>
        <w:ind w:left="980" w:right="0" w:firstLine="0"/>
        <w:jc w:val="left"/>
        <w:rPr>
          <w:rFonts w:ascii="Times New Roman" w:eastAsia="Times New Roman"/>
          <w:sz w:val="24"/>
        </w:rPr>
      </w:pPr>
      <w:r>
        <w:rPr>
          <w:rFonts w:ascii="Times New Roman" w:eastAsia="Times New Roman"/>
          <w:b/>
          <w:sz w:val="24"/>
        </w:rPr>
        <w:t>Program</w:t>
      </w:r>
      <w:r>
        <w:rPr>
          <w:rFonts w:hint="eastAsia" w:ascii="宋体" w:eastAsia="宋体"/>
          <w:b/>
          <w:sz w:val="24"/>
        </w:rPr>
        <w:t>：</w:t>
      </w:r>
      <w:r>
        <w:rPr>
          <w:rFonts w:ascii="Times New Roman" w:eastAsia="Times New Roman"/>
          <w:sz w:val="24"/>
        </w:rPr>
        <w:t>Add a new program</w:t>
      </w:r>
    </w:p>
    <w:p>
      <w:pPr>
        <w:spacing w:before="24"/>
        <w:ind w:left="980" w:right="0" w:firstLine="0"/>
        <w:jc w:val="left"/>
        <w:rPr>
          <w:rFonts w:ascii="Times New Roman"/>
          <w:sz w:val="24"/>
        </w:rPr>
      </w:pPr>
      <w:r>
        <w:rPr>
          <w:rFonts w:ascii="Times New Roman"/>
          <w:b/>
          <w:sz w:val="24"/>
        </w:rPr>
        <w:t xml:space="preserve">Global program: </w:t>
      </w:r>
      <w:r>
        <w:rPr>
          <w:rFonts w:ascii="Times New Roman"/>
          <w:sz w:val="24"/>
        </w:rPr>
        <w:t>Add a led cross Pharmacy screen</w:t>
      </w:r>
    </w:p>
    <w:p>
      <w:pPr>
        <w:pStyle w:val="5"/>
        <w:spacing w:before="17" w:line="247" w:lineRule="auto"/>
        <w:ind w:left="980" w:right="830"/>
        <w:rPr>
          <w:rFonts w:ascii="Times New Roman" w:eastAsia="Times New Roman"/>
        </w:rPr>
      </w:pPr>
      <w:r>
        <w:rPr>
          <w:rFonts w:ascii="Times New Roman" w:eastAsia="Times New Roman"/>
          <w:b/>
          <w:spacing w:val="-6"/>
        </w:rPr>
        <w:t>HyperText</w:t>
      </w:r>
      <w:r>
        <w:rPr>
          <w:rFonts w:ascii="Times New Roman" w:eastAsia="Times New Roman"/>
          <w:b/>
          <w:spacing w:val="-14"/>
        </w:rPr>
        <w:t xml:space="preserve">: </w:t>
      </w:r>
      <w:r>
        <w:rPr>
          <w:rFonts w:ascii="Times New Roman" w:eastAsia="Times New Roman"/>
        </w:rPr>
        <w:t>Add new image-text area</w:t>
      </w:r>
      <w:r>
        <w:rPr>
          <w:rFonts w:ascii="Times New Roman" w:eastAsia="Times New Roman"/>
          <w:spacing w:val="-8"/>
        </w:rPr>
        <w:t xml:space="preserve">. </w:t>
      </w:r>
      <w:r>
        <w:rPr>
          <w:rFonts w:ascii="Times New Roman" w:eastAsia="Times New Roman"/>
        </w:rPr>
        <w:t>Add picture</w:t>
      </w:r>
      <w:r>
        <w:rPr>
          <w:rFonts w:hint="eastAsia" w:ascii="宋体" w:eastAsia="宋体"/>
        </w:rPr>
        <w:t>、</w:t>
      </w:r>
      <w:r>
        <w:rPr>
          <w:rFonts w:ascii="Times New Roman" w:eastAsia="Times New Roman"/>
        </w:rPr>
        <w:t>GIF</w:t>
      </w:r>
      <w:r>
        <w:rPr>
          <w:rFonts w:hint="eastAsia" w:ascii="宋体" w:eastAsia="宋体"/>
        </w:rPr>
        <w:t>、</w:t>
      </w:r>
      <w:r>
        <w:rPr>
          <w:rFonts w:ascii="Times New Roman" w:eastAsia="Times New Roman"/>
        </w:rPr>
        <w:t>Animated characters</w:t>
      </w:r>
      <w:r>
        <w:rPr>
          <w:rFonts w:hint="eastAsia" w:ascii="宋体" w:eastAsia="宋体"/>
        </w:rPr>
        <w:t>、</w:t>
      </w:r>
      <w:r>
        <w:rPr>
          <w:rFonts w:ascii="Times New Roman" w:eastAsia="Times New Roman"/>
        </w:rPr>
        <w:t>SWF</w:t>
      </w:r>
      <w:r>
        <w:rPr>
          <w:rFonts w:hint="eastAsia" w:ascii="宋体" w:eastAsia="宋体"/>
          <w:spacing w:val="-29"/>
        </w:rPr>
        <w:t xml:space="preserve">、 </w:t>
      </w:r>
      <w:r>
        <w:rPr>
          <w:rFonts w:ascii="Times New Roman" w:eastAsia="Times New Roman"/>
        </w:rPr>
        <w:t>text</w:t>
      </w:r>
      <w:r>
        <w:rPr>
          <w:rFonts w:hint="eastAsia" w:ascii="宋体" w:eastAsia="宋体"/>
          <w:spacing w:val="-29"/>
        </w:rPr>
        <w:t xml:space="preserve">、 </w:t>
      </w:r>
      <w:r>
        <w:rPr>
          <w:rFonts w:ascii="Times New Roman" w:eastAsia="Times New Roman"/>
        </w:rPr>
        <w:t>video</w:t>
      </w:r>
      <w:r>
        <w:rPr>
          <w:rFonts w:hint="eastAsia" w:ascii="宋体" w:eastAsia="宋体"/>
          <w:spacing w:val="-53"/>
        </w:rPr>
        <w:t>、</w:t>
      </w:r>
      <w:r>
        <w:rPr>
          <w:rFonts w:ascii="Times New Roman" w:eastAsia="Times New Roman"/>
        </w:rPr>
        <w:t>Excel</w:t>
      </w:r>
      <w:r>
        <w:rPr>
          <w:rFonts w:ascii="Times New Roman" w:eastAsia="Times New Roman"/>
          <w:spacing w:val="-3"/>
        </w:rPr>
        <w:t xml:space="preserve">. </w:t>
      </w:r>
      <w:r>
        <w:rPr>
          <w:rFonts w:ascii="Times New Roman" w:eastAsia="Times New Roman"/>
        </w:rPr>
        <w:t>when just add picture, multiple picture edit special effect together,support region background.</w:t>
      </w:r>
    </w:p>
    <w:p>
      <w:pPr>
        <w:pStyle w:val="5"/>
        <w:spacing w:before="17"/>
        <w:ind w:left="980"/>
        <w:rPr>
          <w:rFonts w:ascii="Times New Roman" w:hAnsi="Times New Roman" w:eastAsia="Times New Roman"/>
        </w:rPr>
      </w:pPr>
      <w:r>
        <w:rPr>
          <w:b/>
        </w:rPr>
        <w:t xml:space="preserve">Text : </w:t>
      </w:r>
      <w:r>
        <w:rPr>
          <w:rFonts w:ascii="Times New Roman" w:hAnsi="Times New Roman" w:eastAsia="Times New Roman"/>
        </w:rPr>
        <w:t>text support rotate 90</w:t>
      </w:r>
      <w:r>
        <w:t>°</w:t>
      </w:r>
      <w:r>
        <w:rPr>
          <w:rFonts w:hint="eastAsia" w:ascii="宋体" w:hAnsi="宋体" w:eastAsia="宋体"/>
        </w:rPr>
        <w:t>、</w:t>
      </w:r>
      <w:r>
        <w:rPr>
          <w:rFonts w:ascii="Times New Roman" w:hAnsi="Times New Roman" w:eastAsia="Times New Roman"/>
        </w:rPr>
        <w:t>180</w:t>
      </w:r>
      <w:r>
        <w:t>°</w:t>
      </w:r>
      <w:r>
        <w:rPr>
          <w:rFonts w:hint="eastAsia" w:ascii="宋体" w:hAnsi="宋体" w:eastAsia="宋体"/>
        </w:rPr>
        <w:t>、</w:t>
      </w:r>
      <w:r>
        <w:rPr>
          <w:rFonts w:ascii="Times New Roman" w:hAnsi="Times New Roman" w:eastAsia="Times New Roman"/>
        </w:rPr>
        <w:t>270</w:t>
      </w:r>
      <w:r>
        <w:t xml:space="preserve">° </w:t>
      </w:r>
      <w:r>
        <w:rPr>
          <w:rFonts w:ascii="Times New Roman" w:hAnsi="Times New Roman" w:eastAsia="Times New Roman"/>
        </w:rPr>
        <w:t>support region background</w:t>
      </w:r>
    </w:p>
    <w:p>
      <w:pPr>
        <w:pStyle w:val="5"/>
        <w:spacing w:before="24" w:line="254" w:lineRule="auto"/>
        <w:ind w:left="980" w:right="881"/>
      </w:pPr>
      <w:r>
        <w:rPr>
          <w:b/>
          <w:spacing w:val="-3"/>
        </w:rPr>
        <w:t xml:space="preserve">Animated </w:t>
      </w:r>
      <w:r>
        <w:rPr>
          <w:b/>
          <w:spacing w:val="-4"/>
        </w:rPr>
        <w:t xml:space="preserve">characters: </w:t>
      </w:r>
      <w:r>
        <w:rPr>
          <w:spacing w:val="-7"/>
        </w:rPr>
        <w:t xml:space="preserve">Effects </w:t>
      </w:r>
      <w:r>
        <w:t xml:space="preserve">of Single </w:t>
      </w:r>
      <w:r>
        <w:rPr>
          <w:spacing w:val="-5"/>
        </w:rPr>
        <w:t xml:space="preserve">effects </w:t>
      </w:r>
      <w:r>
        <w:t xml:space="preserve">and multiple </w:t>
      </w:r>
      <w:r>
        <w:rPr>
          <w:spacing w:val="-4"/>
        </w:rPr>
        <w:t xml:space="preserve">effects. </w:t>
      </w:r>
      <w:r>
        <w:t xml:space="preserve">Support Image background and other </w:t>
      </w:r>
      <w:r>
        <w:rPr>
          <w:spacing w:val="-3"/>
        </w:rPr>
        <w:t xml:space="preserve">style </w:t>
      </w:r>
      <w:r>
        <w:t>background.</w:t>
      </w:r>
    </w:p>
    <w:p>
      <w:pPr>
        <w:pStyle w:val="5"/>
        <w:spacing w:before="3" w:line="254" w:lineRule="auto"/>
        <w:ind w:left="980" w:right="699"/>
      </w:pPr>
      <w:r>
        <w:t xml:space="preserve">In Additional </w:t>
      </w:r>
      <w:r>
        <w:rPr>
          <w:spacing w:val="-3"/>
        </w:rPr>
        <w:t xml:space="preserve">setting, </w:t>
      </w:r>
      <w:r>
        <w:t xml:space="preserve">support artistic </w:t>
      </w:r>
      <w:r>
        <w:rPr>
          <w:spacing w:val="-5"/>
        </w:rPr>
        <w:t xml:space="preserve">font </w:t>
      </w:r>
      <w:r>
        <w:t xml:space="preserve">of </w:t>
      </w:r>
      <w:r>
        <w:rPr>
          <w:spacing w:val="-3"/>
        </w:rPr>
        <w:t xml:space="preserve">Hollow </w:t>
      </w:r>
      <w:r>
        <w:t xml:space="preserve">and </w:t>
      </w:r>
      <w:r>
        <w:rPr>
          <w:spacing w:val="-4"/>
        </w:rPr>
        <w:t xml:space="preserve">Stroke, </w:t>
      </w:r>
      <w:r>
        <w:t xml:space="preserve">add </w:t>
      </w:r>
      <w:r>
        <w:rPr>
          <w:spacing w:val="-2"/>
        </w:rPr>
        <w:t xml:space="preserve">new </w:t>
      </w:r>
      <w:r>
        <w:t xml:space="preserve">outline </w:t>
      </w:r>
      <w:r>
        <w:rPr>
          <w:spacing w:val="-4"/>
        </w:rPr>
        <w:t xml:space="preserve">fonts, </w:t>
      </w:r>
      <w:r>
        <w:t xml:space="preserve">and show multiple </w:t>
      </w:r>
      <w:r>
        <w:rPr>
          <w:spacing w:val="-5"/>
        </w:rPr>
        <w:t xml:space="preserve">effects </w:t>
      </w:r>
      <w:r>
        <w:t xml:space="preserve">, and multiple special </w:t>
      </w:r>
      <w:r>
        <w:rPr>
          <w:spacing w:val="-6"/>
        </w:rPr>
        <w:t xml:space="preserve">effect </w:t>
      </w:r>
      <w:r>
        <w:rPr>
          <w:spacing w:val="-4"/>
        </w:rPr>
        <w:t xml:space="preserve">overlay </w:t>
      </w:r>
      <w:r>
        <w:t>using.</w:t>
      </w:r>
    </w:p>
    <w:p>
      <w:pPr>
        <w:pStyle w:val="5"/>
        <w:spacing w:line="249" w:lineRule="auto"/>
        <w:ind w:left="980" w:right="881"/>
      </w:pPr>
      <w:r>
        <w:rPr>
          <w:b/>
          <w:spacing w:val="-3"/>
        </w:rPr>
        <w:t>Excel</w:t>
      </w:r>
      <w:r>
        <w:rPr>
          <w:rFonts w:hint="eastAsia" w:ascii="宋体" w:eastAsia="宋体"/>
          <w:b/>
          <w:spacing w:val="-3"/>
        </w:rPr>
        <w:t>：</w:t>
      </w:r>
      <w:r>
        <w:rPr>
          <w:spacing w:val="-3"/>
        </w:rPr>
        <w:t xml:space="preserve">Add </w:t>
      </w:r>
      <w:r>
        <w:rPr>
          <w:spacing w:val="-4"/>
        </w:rPr>
        <w:t xml:space="preserve">Excel </w:t>
      </w:r>
      <w:r>
        <w:rPr>
          <w:spacing w:val="-3"/>
        </w:rPr>
        <w:t xml:space="preserve">area, </w:t>
      </w:r>
      <w:r>
        <w:t xml:space="preserve">support </w:t>
      </w:r>
      <w:r>
        <w:rPr>
          <w:spacing w:val="-3"/>
        </w:rPr>
        <w:t xml:space="preserve">zoom </w:t>
      </w:r>
      <w:r>
        <w:t xml:space="preserve">in and </w:t>
      </w:r>
      <w:r>
        <w:rPr>
          <w:spacing w:val="-4"/>
        </w:rPr>
        <w:t xml:space="preserve">zoom </w:t>
      </w:r>
      <w:r>
        <w:t xml:space="preserve">out, background and </w:t>
      </w:r>
      <w:r>
        <w:rPr>
          <w:spacing w:val="-8"/>
        </w:rPr>
        <w:t xml:space="preserve">boarder. </w:t>
      </w:r>
      <w:r>
        <w:t xml:space="preserve">In Additional </w:t>
      </w:r>
      <w:r>
        <w:rPr>
          <w:spacing w:val="-4"/>
        </w:rPr>
        <w:t xml:space="preserve">setting </w:t>
      </w:r>
      <w:r>
        <w:t xml:space="preserve">, it </w:t>
      </w:r>
      <w:r>
        <w:rPr>
          <w:spacing w:val="-5"/>
        </w:rPr>
        <w:t xml:space="preserve">have </w:t>
      </w:r>
      <w:r>
        <w:t xml:space="preserve">Color </w:t>
      </w:r>
      <w:r>
        <w:rPr>
          <w:spacing w:val="-4"/>
        </w:rPr>
        <w:t xml:space="preserve">inversion, </w:t>
      </w:r>
      <w:r>
        <w:rPr>
          <w:spacing w:val="-5"/>
        </w:rPr>
        <w:t xml:space="preserve">Vertical </w:t>
      </w:r>
      <w:r>
        <w:t xml:space="preserve">screenshots and </w:t>
      </w:r>
      <w:r>
        <w:rPr>
          <w:spacing w:val="-4"/>
        </w:rPr>
        <w:t xml:space="preserve">Horizontal </w:t>
      </w:r>
      <w:r>
        <w:t>screenshots.</w:t>
      </w:r>
    </w:p>
    <w:p>
      <w:pPr>
        <w:pStyle w:val="5"/>
        <w:tabs>
          <w:tab w:val="left" w:pos="1798"/>
        </w:tabs>
        <w:spacing w:line="254" w:lineRule="auto"/>
        <w:ind w:left="980" w:right="1081"/>
      </w:pPr>
      <w:r>
        <w:rPr>
          <w:b/>
        </w:rPr>
        <w:t>Time:</w:t>
      </w:r>
      <w:r>
        <w:rPr>
          <w:b/>
        </w:rPr>
        <w:tab/>
      </w:r>
      <w:r>
        <w:t>digital</w:t>
      </w:r>
      <w:r>
        <w:rPr>
          <w:spacing w:val="-7"/>
        </w:rPr>
        <w:t xml:space="preserve"> </w:t>
      </w:r>
      <w:r>
        <w:t>clock</w:t>
      </w:r>
      <w:r>
        <w:rPr>
          <w:spacing w:val="-6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Dial</w:t>
      </w:r>
      <w:r>
        <w:rPr>
          <w:spacing w:val="-4"/>
        </w:rPr>
        <w:t xml:space="preserve"> </w:t>
      </w:r>
      <w:r>
        <w:t>clock</w:t>
      </w:r>
      <w:r>
        <w:rPr>
          <w:spacing w:val="-7"/>
        </w:rPr>
        <w:t xml:space="preserve"> </w:t>
      </w:r>
      <w:r>
        <w:rPr>
          <w:spacing w:val="-8"/>
        </w:rPr>
        <w:t>together,</w:t>
      </w:r>
      <w:r>
        <w:rPr>
          <w:spacing w:val="-12"/>
        </w:rPr>
        <w:t xml:space="preserve"> </w:t>
      </w:r>
      <w:r>
        <w:t>dial</w:t>
      </w:r>
      <w:r>
        <w:rPr>
          <w:spacing w:val="-4"/>
        </w:rPr>
        <w:t xml:space="preserve"> </w:t>
      </w:r>
      <w:r>
        <w:t>add</w:t>
      </w:r>
      <w:r>
        <w:rPr>
          <w:spacing w:val="-8"/>
        </w:rPr>
        <w:t xml:space="preserve"> </w:t>
      </w:r>
      <w:r>
        <w:t>AM/PM</w:t>
      </w:r>
      <w:r>
        <w:rPr>
          <w:spacing w:val="-7"/>
        </w:rPr>
        <w:t xml:space="preserve"> </w:t>
      </w:r>
      <w:r>
        <w:rPr>
          <w:spacing w:val="-6"/>
        </w:rPr>
        <w:t>display,</w:t>
      </w:r>
      <w:r>
        <w:rPr>
          <w:spacing w:val="-10"/>
        </w:rPr>
        <w:t xml:space="preserve"> </w:t>
      </w:r>
      <w:r>
        <w:rPr>
          <w:spacing w:val="-3"/>
        </w:rPr>
        <w:t>support</w:t>
      </w:r>
      <w:r>
        <w:rPr>
          <w:spacing w:val="-8"/>
        </w:rPr>
        <w:t xml:space="preserve"> </w:t>
      </w:r>
      <w:r>
        <w:t>region background</w:t>
      </w:r>
    </w:p>
    <w:p>
      <w:pPr>
        <w:pStyle w:val="5"/>
        <w:spacing w:line="252" w:lineRule="auto"/>
        <w:ind w:left="980" w:right="968"/>
      </w:pPr>
      <w:r>
        <w:rPr>
          <w:b/>
          <w:spacing w:val="-9"/>
        </w:rPr>
        <w:t>Count</w:t>
      </w:r>
      <w:r>
        <w:rPr>
          <w:rFonts w:hint="eastAsia" w:ascii="宋体" w:eastAsia="宋体"/>
          <w:b/>
          <w:spacing w:val="-9"/>
        </w:rPr>
        <w:t>：</w:t>
      </w:r>
      <w:r>
        <w:rPr>
          <w:spacing w:val="-9"/>
        </w:rPr>
        <w:t xml:space="preserve">support </w:t>
      </w:r>
      <w:r>
        <w:t xml:space="preserve">4 modes </w:t>
      </w:r>
      <w:r>
        <w:rPr>
          <w:spacing w:val="-4"/>
        </w:rPr>
        <w:t xml:space="preserve">count </w:t>
      </w:r>
      <w:r>
        <w:t xml:space="preserve">down, </w:t>
      </w:r>
      <w:r>
        <w:rPr>
          <w:spacing w:val="-4"/>
        </w:rPr>
        <w:t xml:space="preserve">count </w:t>
      </w:r>
      <w:r>
        <w:t xml:space="preserve">up, </w:t>
      </w:r>
      <w:r>
        <w:rPr>
          <w:spacing w:val="-4"/>
        </w:rPr>
        <w:t xml:space="preserve">button count </w:t>
      </w:r>
      <w:r>
        <w:t xml:space="preserve">down, </w:t>
      </w:r>
      <w:r>
        <w:rPr>
          <w:spacing w:val="-4"/>
        </w:rPr>
        <w:t xml:space="preserve">button count </w:t>
      </w:r>
      <w:r>
        <w:t xml:space="preserve">up. Support </w:t>
      </w:r>
      <w:r>
        <w:rPr>
          <w:spacing w:val="-3"/>
        </w:rPr>
        <w:t xml:space="preserve">circle </w:t>
      </w:r>
      <w:r>
        <w:t>timing, support region background.</w:t>
      </w:r>
    </w:p>
    <w:p>
      <w:pPr>
        <w:pStyle w:val="5"/>
        <w:spacing w:line="254" w:lineRule="auto"/>
        <w:ind w:left="980"/>
      </w:pPr>
      <w:r>
        <w:rPr>
          <w:b/>
        </w:rPr>
        <w:t xml:space="preserve">Digit: </w:t>
      </w:r>
      <w:r>
        <w:rPr>
          <w:spacing w:val="-4"/>
        </w:rPr>
        <w:t xml:space="preserve">count </w:t>
      </w:r>
      <w:r>
        <w:t xml:space="preserve">number </w:t>
      </w:r>
      <w:r>
        <w:rPr>
          <w:spacing w:val="-3"/>
        </w:rPr>
        <w:t xml:space="preserve">from </w:t>
      </w:r>
      <w:r>
        <w:rPr>
          <w:spacing w:val="-4"/>
        </w:rPr>
        <w:t xml:space="preserve">lowest </w:t>
      </w:r>
      <w:r>
        <w:rPr>
          <w:spacing w:val="-3"/>
        </w:rPr>
        <w:t xml:space="preserve">to </w:t>
      </w:r>
      <w:r>
        <w:t xml:space="preserve">highest, or </w:t>
      </w:r>
      <w:r>
        <w:rPr>
          <w:spacing w:val="-3"/>
        </w:rPr>
        <w:t xml:space="preserve">from highest to </w:t>
      </w:r>
      <w:r>
        <w:rPr>
          <w:spacing w:val="-4"/>
        </w:rPr>
        <w:t xml:space="preserve">lowest. </w:t>
      </w:r>
      <w:r>
        <w:t>Support region background.</w:t>
      </w:r>
    </w:p>
    <w:p>
      <w:pPr>
        <w:pStyle w:val="5"/>
        <w:ind w:left="980"/>
      </w:pPr>
      <w:r>
        <w:rPr>
          <w:b/>
        </w:rPr>
        <w:t>Pray</w:t>
      </w:r>
      <w:r>
        <w:t>: Used for showing Pray times everyday.</w:t>
      </w:r>
    </w:p>
    <w:p>
      <w:pPr>
        <w:pStyle w:val="5"/>
        <w:spacing w:before="13" w:line="254" w:lineRule="auto"/>
        <w:ind w:left="980" w:right="745"/>
      </w:pPr>
      <w:r>
        <w:rPr>
          <w:b/>
          <w:spacing w:val="-7"/>
        </w:rPr>
        <w:t xml:space="preserve">Temperature </w:t>
      </w:r>
      <w:r>
        <w:rPr>
          <w:b/>
        </w:rPr>
        <w:t xml:space="preserve">and humidity: </w:t>
      </w:r>
      <w:r>
        <w:rPr>
          <w:spacing w:val="-4"/>
        </w:rPr>
        <w:t xml:space="preserve">temperature </w:t>
      </w:r>
      <w:r>
        <w:t xml:space="preserve">and humidity need </w:t>
      </w:r>
      <w:r>
        <w:rPr>
          <w:spacing w:val="-5"/>
        </w:rPr>
        <w:t xml:space="preserve">different </w:t>
      </w:r>
      <w:r>
        <w:rPr>
          <w:spacing w:val="-7"/>
        </w:rPr>
        <w:t xml:space="preserve">sensor, </w:t>
      </w:r>
      <w:r>
        <w:t xml:space="preserve">being used </w:t>
      </w:r>
      <w:r>
        <w:rPr>
          <w:spacing w:val="-3"/>
        </w:rPr>
        <w:t xml:space="preserve">to </w:t>
      </w:r>
      <w:r>
        <w:t xml:space="preserve">show </w:t>
      </w:r>
      <w:r>
        <w:rPr>
          <w:spacing w:val="-4"/>
        </w:rPr>
        <w:t xml:space="preserve">current temperature </w:t>
      </w:r>
      <w:r>
        <w:t xml:space="preserve">and humidity (It need add another </w:t>
      </w:r>
      <w:r>
        <w:rPr>
          <w:spacing w:val="-3"/>
        </w:rPr>
        <w:t xml:space="preserve">weld </w:t>
      </w:r>
      <w:r>
        <w:t xml:space="preserve">sensor) The </w:t>
      </w:r>
      <w:r>
        <w:rPr>
          <w:spacing w:val="-4"/>
        </w:rPr>
        <w:t xml:space="preserve">temperature </w:t>
      </w:r>
      <w:r>
        <w:t>sensor is DS18B20,</w:t>
      </w:r>
    </w:p>
    <w:p>
      <w:pPr>
        <w:spacing w:before="6" w:line="252" w:lineRule="auto"/>
        <w:ind w:left="980" w:right="962" w:firstLine="0"/>
        <w:jc w:val="both"/>
        <w:rPr>
          <w:sz w:val="24"/>
        </w:rPr>
      </w:pPr>
      <w:r>
        <w:rPr>
          <w:b/>
          <w:spacing w:val="-3"/>
          <w:sz w:val="24"/>
        </w:rPr>
        <w:t>Adjust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time: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correct</w:t>
      </w:r>
      <w:r>
        <w:rPr>
          <w:b/>
          <w:spacing w:val="-8"/>
          <w:sz w:val="24"/>
        </w:rPr>
        <w:t xml:space="preserve"> </w:t>
      </w:r>
      <w:r>
        <w:rPr>
          <w:b/>
          <w:spacing w:val="-5"/>
          <w:sz w:val="24"/>
        </w:rPr>
        <w:t>system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time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(adjust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led</w:t>
      </w:r>
      <w:r>
        <w:rPr>
          <w:b/>
          <w:spacing w:val="-8"/>
          <w:sz w:val="24"/>
        </w:rPr>
        <w:t xml:space="preserve"> </w:t>
      </w:r>
      <w:r>
        <w:rPr>
          <w:b/>
          <w:spacing w:val="-3"/>
          <w:sz w:val="24"/>
        </w:rPr>
        <w:t>control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card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time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PC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synchronous) U-disk: </w:t>
      </w:r>
      <w:r>
        <w:rPr>
          <w:sz w:val="24"/>
        </w:rPr>
        <w:t xml:space="preserve">U-disk </w:t>
      </w:r>
      <w:r>
        <w:rPr>
          <w:spacing w:val="-4"/>
          <w:sz w:val="24"/>
        </w:rPr>
        <w:t xml:space="preserve">card </w:t>
      </w:r>
      <w:r>
        <w:rPr>
          <w:sz w:val="24"/>
        </w:rPr>
        <w:t xml:space="preserve">special using. The </w:t>
      </w:r>
      <w:r>
        <w:rPr>
          <w:spacing w:val="-4"/>
          <w:sz w:val="24"/>
        </w:rPr>
        <w:t xml:space="preserve">current </w:t>
      </w:r>
      <w:r>
        <w:rPr>
          <w:spacing w:val="-3"/>
          <w:sz w:val="24"/>
        </w:rPr>
        <w:t xml:space="preserve">display </w:t>
      </w:r>
      <w:r>
        <w:rPr>
          <w:sz w:val="24"/>
        </w:rPr>
        <w:t xml:space="preserve">file and time </w:t>
      </w:r>
      <w:r>
        <w:rPr>
          <w:spacing w:val="-5"/>
          <w:sz w:val="24"/>
        </w:rPr>
        <w:t xml:space="preserve">saved </w:t>
      </w:r>
      <w:r>
        <w:rPr>
          <w:sz w:val="24"/>
        </w:rPr>
        <w:t xml:space="preserve">in U-disk (U- disk </w:t>
      </w:r>
      <w:r>
        <w:rPr>
          <w:spacing w:val="-4"/>
          <w:sz w:val="24"/>
        </w:rPr>
        <w:t xml:space="preserve">update program </w:t>
      </w:r>
      <w:r>
        <w:rPr>
          <w:sz w:val="24"/>
        </w:rPr>
        <w:t xml:space="preserve">or </w:t>
      </w:r>
      <w:r>
        <w:rPr>
          <w:spacing w:val="-4"/>
          <w:sz w:val="24"/>
        </w:rPr>
        <w:t>updated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firmware)</w:t>
      </w:r>
    </w:p>
    <w:p>
      <w:pPr>
        <w:pStyle w:val="5"/>
        <w:spacing w:before="7" w:line="254" w:lineRule="auto"/>
        <w:ind w:left="980" w:right="881"/>
      </w:pPr>
      <w:r>
        <w:rPr>
          <w:b/>
          <w:spacing w:val="-3"/>
        </w:rPr>
        <w:t xml:space="preserve">Preview: </w:t>
      </w:r>
      <w:r>
        <w:rPr>
          <w:spacing w:val="-3"/>
        </w:rPr>
        <w:t xml:space="preserve">Preview </w:t>
      </w:r>
      <w:r>
        <w:rPr>
          <w:spacing w:val="-4"/>
        </w:rPr>
        <w:t xml:space="preserve">current program </w:t>
      </w:r>
      <w:r>
        <w:t xml:space="preserve">or led </w:t>
      </w:r>
      <w:r>
        <w:rPr>
          <w:spacing w:val="-3"/>
        </w:rPr>
        <w:t xml:space="preserve">screen </w:t>
      </w:r>
      <w:r>
        <w:rPr>
          <w:spacing w:val="-4"/>
        </w:rPr>
        <w:t xml:space="preserve">overall </w:t>
      </w:r>
      <w:r>
        <w:rPr>
          <w:spacing w:val="-7"/>
        </w:rPr>
        <w:t xml:space="preserve">preview. </w:t>
      </w:r>
      <w:r>
        <w:t xml:space="preserve">When </w:t>
      </w:r>
      <w:r>
        <w:rPr>
          <w:spacing w:val="-3"/>
        </w:rPr>
        <w:t xml:space="preserve">selected Program, preview </w:t>
      </w:r>
      <w:r>
        <w:rPr>
          <w:spacing w:val="-4"/>
        </w:rPr>
        <w:t xml:space="preserve">current </w:t>
      </w:r>
      <w:r>
        <w:rPr>
          <w:spacing w:val="-3"/>
        </w:rPr>
        <w:t xml:space="preserve">program. </w:t>
      </w:r>
      <w:r>
        <w:t xml:space="preserve">And </w:t>
      </w:r>
      <w:r>
        <w:rPr>
          <w:spacing w:val="-3"/>
        </w:rPr>
        <w:t xml:space="preserve">selected </w:t>
      </w:r>
      <w:r>
        <w:rPr>
          <w:spacing w:val="-2"/>
        </w:rPr>
        <w:t xml:space="preserve">screen </w:t>
      </w:r>
      <w:r>
        <w:rPr>
          <w:spacing w:val="-3"/>
        </w:rPr>
        <w:t xml:space="preserve">to </w:t>
      </w:r>
      <w:r>
        <w:rPr>
          <w:spacing w:val="-4"/>
        </w:rPr>
        <w:t xml:space="preserve">overall </w:t>
      </w:r>
      <w:r>
        <w:rPr>
          <w:spacing w:val="-8"/>
        </w:rPr>
        <w:t xml:space="preserve">preview, </w:t>
      </w:r>
      <w:r>
        <w:rPr>
          <w:spacing w:val="-3"/>
        </w:rPr>
        <w:t xml:space="preserve">display </w:t>
      </w:r>
      <w:r>
        <w:t xml:space="preserve">showing </w:t>
      </w:r>
      <w:r>
        <w:rPr>
          <w:spacing w:val="-6"/>
        </w:rPr>
        <w:t xml:space="preserve">effects </w:t>
      </w:r>
      <w:r>
        <w:t xml:space="preserve">same as </w:t>
      </w:r>
      <w:r>
        <w:rPr>
          <w:spacing w:val="-3"/>
        </w:rPr>
        <w:t>preview</w:t>
      </w:r>
      <w:r>
        <w:rPr>
          <w:spacing w:val="-11"/>
        </w:rPr>
        <w:t xml:space="preserve"> </w:t>
      </w:r>
      <w:r>
        <w:t>screen.</w:t>
      </w:r>
    </w:p>
    <w:p>
      <w:pPr>
        <w:spacing w:before="6"/>
        <w:ind w:left="980" w:right="0" w:firstLine="0"/>
        <w:jc w:val="left"/>
        <w:rPr>
          <w:sz w:val="24"/>
        </w:rPr>
      </w:pPr>
      <w:r>
        <w:rPr>
          <w:b/>
          <w:sz w:val="24"/>
        </w:rPr>
        <w:t xml:space="preserve">Sending: </w:t>
      </w:r>
      <w:r>
        <w:rPr>
          <w:sz w:val="24"/>
        </w:rPr>
        <w:t xml:space="preserve">Sending </w:t>
      </w:r>
      <w:r>
        <w:rPr>
          <w:spacing w:val="-4"/>
          <w:sz w:val="24"/>
        </w:rPr>
        <w:t xml:space="preserve">current </w:t>
      </w:r>
      <w:r>
        <w:rPr>
          <w:sz w:val="24"/>
        </w:rPr>
        <w:t xml:space="preserve">led </w:t>
      </w:r>
      <w:r>
        <w:rPr>
          <w:spacing w:val="-3"/>
          <w:sz w:val="24"/>
        </w:rPr>
        <w:t>screen</w:t>
      </w:r>
      <w:r>
        <w:rPr>
          <w:spacing w:val="-33"/>
          <w:sz w:val="24"/>
        </w:rPr>
        <w:t xml:space="preserve"> </w:t>
      </w:r>
      <w:r>
        <w:rPr>
          <w:sz w:val="24"/>
        </w:rPr>
        <w:t>file.</w:t>
      </w:r>
    </w:p>
    <w:p>
      <w:pPr>
        <w:spacing w:after="0"/>
        <w:jc w:val="left"/>
        <w:rPr>
          <w:sz w:val="24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9"/>
        <w:rPr>
          <w:sz w:val="25"/>
        </w:rPr>
      </w:pPr>
    </w:p>
    <w:p>
      <w:pPr>
        <w:pStyle w:val="3"/>
        <w:numPr>
          <w:ilvl w:val="1"/>
          <w:numId w:val="14"/>
        </w:numPr>
        <w:tabs>
          <w:tab w:val="left" w:pos="1501"/>
        </w:tabs>
        <w:spacing w:before="99" w:after="0" w:line="240" w:lineRule="auto"/>
        <w:ind w:left="1500" w:right="0" w:hanging="521"/>
        <w:jc w:val="left"/>
        <w:rPr>
          <w:u w:val="none"/>
        </w:rPr>
      </w:pPr>
      <w:bookmarkStart w:id="12" w:name="_TOC_250035"/>
      <w:r>
        <w:rPr>
          <w:spacing w:val="-5"/>
          <w:u w:val="thick"/>
        </w:rPr>
        <w:t>Simulating</w:t>
      </w:r>
      <w:r>
        <w:rPr>
          <w:spacing w:val="-12"/>
          <w:u w:val="thick"/>
        </w:rPr>
        <w:t xml:space="preserve"> </w:t>
      </w:r>
      <w:bookmarkEnd w:id="12"/>
      <w:r>
        <w:rPr>
          <w:spacing w:val="-3"/>
          <w:u w:val="thick"/>
        </w:rPr>
        <w:t>screen</w:t>
      </w:r>
    </w:p>
    <w:p>
      <w:pPr>
        <w:pStyle w:val="5"/>
        <w:rPr>
          <w:rFonts w:ascii="Cambria"/>
          <w:b/>
          <w:sz w:val="20"/>
        </w:rPr>
      </w:pPr>
    </w:p>
    <w:p>
      <w:pPr>
        <w:pStyle w:val="5"/>
        <w:spacing w:before="1"/>
        <w:rPr>
          <w:rFonts w:ascii="Cambria"/>
          <w:b/>
          <w:sz w:val="17"/>
        </w:rPr>
      </w:pPr>
      <w:r>
        <w:pict>
          <v:group id="_x0000_s1042" o:spid="_x0000_s1042" o:spt="203" style="position:absolute;left:0pt;margin-left:88.2pt;margin-top:11.95pt;height:142.7pt;width:452.9pt;mso-position-horizontal-relative:page;mso-wrap-distance-bottom:0pt;mso-wrap-distance-top:0pt;z-index:-251644928;mso-width-relative:page;mso-height-relative:page;" coordorigin="1764,240" coordsize="9058,2854">
            <o:lock v:ext="edit"/>
            <v:shape id="_x0000_s1043" o:spid="_x0000_s1043" o:spt="75" type="#_x0000_t75" style="position:absolute;left:1831;top:239;height:2648;width:8991;" filled="f" stroked="f" coordsize="21600,21600">
              <v:path/>
              <v:fill on="f" focussize="0,0"/>
              <v:stroke on="f"/>
              <v:imagedata r:id="rId42" o:title=""/>
              <o:lock v:ext="edit" aspectratio="t"/>
            </v:shape>
            <v:shape id="_x0000_s1044" o:spid="_x0000_s1044" style="position:absolute;left:1764;top:2521;height:572;width:2979;" fillcolor="#FF0000" filled="t" stroked="f" coordorigin="1764,2521" coordsize="2979,572" path="m4736,3093l1772,3093,1770,3093,1768,3092,1766,3090,1765,3088,1764,3086,1764,2529,1765,2526,1766,2524,1768,2523,1770,2522,1772,2521,4736,2521,4738,2522,4740,2523,4742,2524,4743,2526,4743,2529,1779,2529,1772,2536,1779,2536,1779,3078,1772,3078,1779,3086,4743,3086,4743,3088,4742,3090,4740,3092,4738,3093,4736,3093xm1779,2536l1772,2536,1779,2529,1779,2536xm4728,2536l1779,2536,1779,2529,4728,2529,4728,2536xm4728,3086l4728,2529,4736,2536,4743,2536,4743,3078,4736,3078,4728,3086xm4743,2536l4736,2536,4728,2529,4743,2529,4743,2536xm1779,3086l1772,3078,1779,3078,1779,3086xm4728,3086l1779,3086,1779,3078,4728,3078,4728,3086xm4743,3086l4728,3086,4736,3078,4743,3078,4743,3086xe">
              <v:path arrowok="t"/>
              <v:fill on="t" focussize="0,0"/>
              <v:stroke on="f"/>
              <v:imagedata o:title=""/>
              <o:lock v:ext="edit"/>
            </v:shape>
            <w10:wrap type="topAndBottom"/>
          </v:group>
        </w:pict>
      </w:r>
    </w:p>
    <w:p>
      <w:pPr>
        <w:pStyle w:val="5"/>
        <w:spacing w:before="2"/>
        <w:rPr>
          <w:rFonts w:ascii="Cambria"/>
          <w:b/>
          <w:sz w:val="8"/>
        </w:rPr>
      </w:pPr>
    </w:p>
    <w:p>
      <w:pPr>
        <w:pStyle w:val="5"/>
        <w:spacing w:before="52" w:line="254" w:lineRule="auto"/>
        <w:ind w:left="980" w:right="1034"/>
      </w:pPr>
      <w:r>
        <w:rPr>
          <w:color w:val="FF0000"/>
        </w:rPr>
        <w:t xml:space="preserve">Notice: see the </w:t>
      </w:r>
      <w:r>
        <w:rPr>
          <w:color w:val="FF0000"/>
          <w:spacing w:val="-4"/>
        </w:rPr>
        <w:t xml:space="preserve">red </w:t>
      </w:r>
      <w:r>
        <w:rPr>
          <w:color w:val="FF0000"/>
        </w:rPr>
        <w:t xml:space="preserve">place, </w:t>
      </w:r>
      <w:r>
        <w:rPr>
          <w:color w:val="FF0000"/>
          <w:spacing w:val="-3"/>
        </w:rPr>
        <w:t xml:space="preserve">there </w:t>
      </w:r>
      <w:r>
        <w:rPr>
          <w:color w:val="FF0000"/>
          <w:spacing w:val="-4"/>
        </w:rPr>
        <w:t xml:space="preserve">have </w:t>
      </w:r>
      <w:r>
        <w:rPr>
          <w:color w:val="FF0000"/>
        </w:rPr>
        <w:t xml:space="preserve">tools </w:t>
      </w:r>
      <w:r>
        <w:rPr>
          <w:color w:val="FF0000"/>
          <w:spacing w:val="-5"/>
        </w:rPr>
        <w:t xml:space="preserve">for </w:t>
      </w:r>
      <w:r>
        <w:rPr>
          <w:color w:val="FF0000"/>
          <w:spacing w:val="-3"/>
        </w:rPr>
        <w:t xml:space="preserve">edit </w:t>
      </w:r>
      <w:r>
        <w:rPr>
          <w:color w:val="FF0000"/>
        </w:rPr>
        <w:t xml:space="preserve">simulating screen. </w:t>
      </w:r>
      <w:r>
        <w:rPr>
          <w:spacing w:val="-3"/>
        </w:rPr>
        <w:t xml:space="preserve">(Include </w:t>
      </w:r>
      <w:r>
        <w:t xml:space="preserve">tools: </w:t>
      </w:r>
      <w:r>
        <w:rPr>
          <w:spacing w:val="-3"/>
        </w:rPr>
        <w:t xml:space="preserve">preview/pause </w:t>
      </w:r>
      <w:r>
        <w:rPr>
          <w:spacing w:val="-8"/>
        </w:rPr>
        <w:t xml:space="preserve">preview, </w:t>
      </w:r>
      <w:r>
        <w:rPr>
          <w:spacing w:val="-3"/>
        </w:rPr>
        <w:t xml:space="preserve">zoom </w:t>
      </w:r>
      <w:r>
        <w:t xml:space="preserve">in/ </w:t>
      </w:r>
      <w:r>
        <w:rPr>
          <w:spacing w:val="-3"/>
        </w:rPr>
        <w:t xml:space="preserve">zoom </w:t>
      </w:r>
      <w:r>
        <w:t xml:space="preserve">out </w:t>
      </w:r>
      <w:r>
        <w:rPr>
          <w:spacing w:val="-3"/>
        </w:rPr>
        <w:t xml:space="preserve">simulation </w:t>
      </w:r>
      <w:r>
        <w:rPr>
          <w:spacing w:val="-7"/>
        </w:rPr>
        <w:t xml:space="preserve">window, </w:t>
      </w:r>
      <w:r>
        <w:rPr>
          <w:spacing w:val="-3"/>
        </w:rPr>
        <w:t xml:space="preserve">current </w:t>
      </w:r>
      <w:r>
        <w:t xml:space="preserve">region right and </w:t>
      </w:r>
      <w:r>
        <w:rPr>
          <w:spacing w:val="-3"/>
        </w:rPr>
        <w:t xml:space="preserve">left </w:t>
      </w:r>
      <w:r>
        <w:t xml:space="preserve">shift, </w:t>
      </w:r>
      <w:r>
        <w:rPr>
          <w:spacing w:val="-3"/>
        </w:rPr>
        <w:t xml:space="preserve">region </w:t>
      </w:r>
      <w:r>
        <w:rPr>
          <w:spacing w:val="-4"/>
        </w:rPr>
        <w:t xml:space="preserve">overall, </w:t>
      </w:r>
      <w:r>
        <w:rPr>
          <w:spacing w:val="-3"/>
        </w:rPr>
        <w:t xml:space="preserve">display </w:t>
      </w:r>
      <w:r>
        <w:rPr>
          <w:spacing w:val="-4"/>
        </w:rPr>
        <w:t xml:space="preserve">content </w:t>
      </w:r>
      <w:r>
        <w:t xml:space="preserve">paging, </w:t>
      </w:r>
      <w:r>
        <w:rPr>
          <w:spacing w:val="-3"/>
        </w:rPr>
        <w:t xml:space="preserve">simulate display </w:t>
      </w:r>
      <w:r>
        <w:t xml:space="preserve">window top left corner </w:t>
      </w:r>
      <w:r>
        <w:rPr>
          <w:spacing w:val="-3"/>
        </w:rPr>
        <w:t xml:space="preserve">display </w:t>
      </w:r>
      <w:r>
        <w:t>)</w:t>
      </w:r>
    </w:p>
    <w:p>
      <w:pPr>
        <w:pStyle w:val="5"/>
        <w:spacing w:before="11"/>
        <w:rPr>
          <w:sz w:val="32"/>
        </w:rPr>
      </w:pPr>
    </w:p>
    <w:p>
      <w:pPr>
        <w:pStyle w:val="3"/>
        <w:numPr>
          <w:ilvl w:val="1"/>
          <w:numId w:val="14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13" w:name="_TOC_250034"/>
      <w:r>
        <w:rPr>
          <w:spacing w:val="-3"/>
          <w:u w:val="thick"/>
        </w:rPr>
        <w:t>Scrren</w:t>
      </w:r>
      <w:r>
        <w:rPr>
          <w:spacing w:val="-4"/>
          <w:u w:val="thick"/>
        </w:rPr>
        <w:t xml:space="preserve"> </w:t>
      </w:r>
      <w:bookmarkEnd w:id="13"/>
      <w:r>
        <w:rPr>
          <w:spacing w:val="-8"/>
          <w:u w:val="thick"/>
        </w:rPr>
        <w:t>Attribute</w:t>
      </w:r>
    </w:p>
    <w:p>
      <w:pPr>
        <w:pStyle w:val="5"/>
        <w:spacing w:before="10"/>
        <w:rPr>
          <w:rFonts w:ascii="Cambria"/>
          <w:b/>
          <w:sz w:val="29"/>
        </w:rPr>
      </w:pPr>
    </w:p>
    <w:p>
      <w:pPr>
        <w:pStyle w:val="5"/>
        <w:spacing w:before="52" w:after="14" w:line="254" w:lineRule="auto"/>
        <w:ind w:left="980" w:right="990"/>
      </w:pPr>
      <w:r>
        <w:t xml:space="preserve">This tool </w:t>
      </w:r>
      <w:r>
        <w:rPr>
          <w:spacing w:val="-3"/>
        </w:rPr>
        <w:t xml:space="preserve">can </w:t>
      </w:r>
      <w:r>
        <w:rPr>
          <w:spacing w:val="-4"/>
        </w:rPr>
        <w:t xml:space="preserve">setting </w:t>
      </w:r>
      <w:r>
        <w:t xml:space="preserve">brightness/timer </w:t>
      </w:r>
      <w:r>
        <w:rPr>
          <w:spacing w:val="-3"/>
        </w:rPr>
        <w:t xml:space="preserve">switch </w:t>
      </w:r>
      <w:r>
        <w:rPr>
          <w:spacing w:val="-4"/>
        </w:rPr>
        <w:t xml:space="preserve">etc. </w:t>
      </w:r>
      <w:r>
        <w:t xml:space="preserve">Add </w:t>
      </w:r>
      <w:r>
        <w:rPr>
          <w:spacing w:val="-2"/>
        </w:rPr>
        <w:t xml:space="preserve">new </w:t>
      </w:r>
      <w:r>
        <w:t xml:space="preserve">function of </w:t>
      </w:r>
      <w:r>
        <w:rPr>
          <w:spacing w:val="-3"/>
        </w:rPr>
        <w:t xml:space="preserve">real </w:t>
      </w:r>
      <w:r>
        <w:t xml:space="preserve">time region, and </w:t>
      </w:r>
      <w:r>
        <w:rPr>
          <w:spacing w:val="-4"/>
        </w:rPr>
        <w:t xml:space="preserve">appointed </w:t>
      </w:r>
      <w:r>
        <w:rPr>
          <w:spacing w:val="-3"/>
        </w:rPr>
        <w:t xml:space="preserve">display </w:t>
      </w:r>
      <w:r>
        <w:t xml:space="preserve">real time </w:t>
      </w:r>
      <w:r>
        <w:rPr>
          <w:spacing w:val="-3"/>
        </w:rPr>
        <w:t xml:space="preserve">picture area </w:t>
      </w:r>
      <w:r>
        <w:t xml:space="preserve">arbitrary </w:t>
      </w:r>
      <w:r>
        <w:rPr>
          <w:spacing w:val="-4"/>
        </w:rPr>
        <w:t xml:space="preserve">size, </w:t>
      </w:r>
      <w:r>
        <w:t xml:space="preserve">but </w:t>
      </w:r>
      <w:r>
        <w:rPr>
          <w:spacing w:val="-4"/>
        </w:rPr>
        <w:t xml:space="preserve">better </w:t>
      </w:r>
      <w:r>
        <w:rPr>
          <w:spacing w:val="-5"/>
        </w:rPr>
        <w:t xml:space="preserve">for </w:t>
      </w:r>
      <w:r>
        <w:t>SDK.</w:t>
      </w:r>
    </w:p>
    <w:p>
      <w:pPr>
        <w:pStyle w:val="5"/>
        <w:ind w:left="1011" w:right="-15"/>
        <w:rPr>
          <w:sz w:val="20"/>
        </w:rPr>
      </w:pPr>
      <w:r>
        <w:rPr>
          <w:sz w:val="20"/>
        </w:rPr>
        <w:drawing>
          <wp:inline distT="0" distB="0" distL="0" distR="0">
            <wp:extent cx="5779135" cy="2757170"/>
            <wp:effectExtent l="0" t="0" r="0" b="0"/>
            <wp:docPr id="37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7.jpeg"/>
                    <pic:cNvPicPr>
                      <a:picLocks noChangeAspect="1"/>
                    </pic:cNvPicPr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9748" cy="2757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980"/>
      </w:pPr>
      <w:r>
        <w:t>Current screen parameters: According to screen setting changes</w:t>
      </w:r>
    </w:p>
    <w:p>
      <w:pPr>
        <w:pStyle w:val="5"/>
        <w:spacing w:before="19" w:line="242" w:lineRule="auto"/>
        <w:ind w:left="980" w:right="716"/>
      </w:pPr>
      <w:r>
        <w:rPr>
          <w:spacing w:val="-4"/>
        </w:rPr>
        <w:t xml:space="preserve">Navigation </w:t>
      </w:r>
      <w:r>
        <w:t xml:space="preserve">function: Including </w:t>
      </w:r>
      <w:r>
        <w:rPr>
          <w:spacing w:val="-4"/>
        </w:rPr>
        <w:t xml:space="preserve">navigation </w:t>
      </w:r>
      <w:r>
        <w:t xml:space="preserve">function such as, </w:t>
      </w:r>
      <w:r>
        <w:rPr>
          <w:spacing w:val="-3"/>
        </w:rPr>
        <w:t xml:space="preserve">screen </w:t>
      </w:r>
      <w:r>
        <w:rPr>
          <w:spacing w:val="-4"/>
        </w:rPr>
        <w:t xml:space="preserve">parameter </w:t>
      </w:r>
      <w:r>
        <w:rPr>
          <w:spacing w:val="-3"/>
        </w:rPr>
        <w:t xml:space="preserve">setting, </w:t>
      </w:r>
      <w:r>
        <w:rPr>
          <w:spacing w:val="-2"/>
        </w:rPr>
        <w:t xml:space="preserve">communications </w:t>
      </w:r>
      <w:r>
        <w:rPr>
          <w:spacing w:val="-4"/>
        </w:rPr>
        <w:t>setting</w:t>
      </w:r>
      <w:r>
        <w:rPr>
          <w:rFonts w:hint="eastAsia" w:ascii="宋体" w:eastAsia="宋体"/>
          <w:spacing w:val="-94"/>
        </w:rPr>
        <w:t>、</w:t>
      </w:r>
      <w:r>
        <w:t xml:space="preserve">time </w:t>
      </w:r>
      <w:r>
        <w:rPr>
          <w:spacing w:val="-4"/>
        </w:rPr>
        <w:t>setting</w:t>
      </w:r>
      <w:r>
        <w:rPr>
          <w:rFonts w:hint="eastAsia" w:ascii="宋体" w:eastAsia="宋体"/>
          <w:spacing w:val="26"/>
        </w:rPr>
        <w:t>、</w:t>
      </w:r>
      <w:r>
        <w:t xml:space="preserve">timer </w:t>
      </w:r>
      <w:r>
        <w:rPr>
          <w:spacing w:val="-3"/>
        </w:rPr>
        <w:t xml:space="preserve">switch, display </w:t>
      </w:r>
      <w:r>
        <w:rPr>
          <w:spacing w:val="-4"/>
        </w:rPr>
        <w:t>testing</w:t>
      </w:r>
      <w:r>
        <w:rPr>
          <w:rFonts w:hint="eastAsia" w:ascii="宋体" w:eastAsia="宋体"/>
          <w:spacing w:val="-94"/>
        </w:rPr>
        <w:t>、</w:t>
      </w:r>
      <w:r>
        <w:t xml:space="preserve">turn on </w:t>
      </w:r>
      <w:r>
        <w:rPr>
          <w:spacing w:val="-4"/>
        </w:rPr>
        <w:t>screen</w:t>
      </w:r>
      <w:r>
        <w:rPr>
          <w:rFonts w:hint="eastAsia" w:ascii="宋体" w:eastAsia="宋体"/>
        </w:rPr>
        <w:t>、</w:t>
      </w:r>
      <w:r>
        <w:t xml:space="preserve">turn </w:t>
      </w:r>
      <w:r>
        <w:rPr>
          <w:spacing w:val="-4"/>
        </w:rPr>
        <w:t>off</w:t>
      </w:r>
      <w:r>
        <w:rPr>
          <w:spacing w:val="-3"/>
        </w:rPr>
        <w:t xml:space="preserve"> screen</w:t>
      </w:r>
      <w:r>
        <w:rPr>
          <w:rFonts w:hint="eastAsia" w:ascii="宋体" w:eastAsia="宋体"/>
          <w:spacing w:val="-3"/>
        </w:rPr>
        <w:t>、</w:t>
      </w:r>
      <w:r>
        <w:rPr>
          <w:spacing w:val="-3"/>
        </w:rPr>
        <w:t xml:space="preserve">real </w:t>
      </w:r>
      <w:r>
        <w:t xml:space="preserve">time </w:t>
      </w:r>
      <w:r>
        <w:rPr>
          <w:spacing w:val="-3"/>
        </w:rPr>
        <w:t>region</w:t>
      </w:r>
      <w:r>
        <w:rPr>
          <w:rFonts w:hint="eastAsia" w:ascii="宋体" w:eastAsia="宋体"/>
        </w:rPr>
        <w:t>、</w:t>
      </w:r>
      <w:r>
        <w:rPr>
          <w:spacing w:val="-4"/>
        </w:rPr>
        <w:t>play</w:t>
      </w:r>
      <w:r>
        <w:rPr>
          <w:rFonts w:hint="eastAsia" w:ascii="宋体" w:eastAsia="宋体"/>
        </w:rPr>
        <w:t>、</w:t>
      </w:r>
      <w:r>
        <w:t>pause and so on</w:t>
      </w:r>
    </w:p>
    <w:p>
      <w:pPr>
        <w:spacing w:after="0" w:line="242" w:lineRule="auto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9"/>
        <w:rPr>
          <w:sz w:val="25"/>
        </w:rPr>
      </w:pPr>
    </w:p>
    <w:p>
      <w:pPr>
        <w:pStyle w:val="3"/>
        <w:numPr>
          <w:ilvl w:val="1"/>
          <w:numId w:val="14"/>
        </w:numPr>
        <w:tabs>
          <w:tab w:val="left" w:pos="1501"/>
        </w:tabs>
        <w:spacing w:before="99" w:after="0" w:line="240" w:lineRule="auto"/>
        <w:ind w:left="1500" w:right="0" w:hanging="521"/>
        <w:jc w:val="left"/>
        <w:rPr>
          <w:u w:val="none"/>
        </w:rPr>
      </w:pPr>
      <w:bookmarkStart w:id="14" w:name="_TOC_250033"/>
      <w:r>
        <w:rPr>
          <w:spacing w:val="-4"/>
          <w:u w:val="none"/>
        </w:rPr>
        <w:t xml:space="preserve">Remote </w:t>
      </w:r>
      <w:r>
        <w:rPr>
          <w:spacing w:val="-7"/>
          <w:u w:val="none"/>
        </w:rPr>
        <w:t>control</w:t>
      </w:r>
      <w:r>
        <w:rPr>
          <w:spacing w:val="-6"/>
          <w:u w:val="none"/>
        </w:rPr>
        <w:t xml:space="preserve"> </w:t>
      </w:r>
      <w:bookmarkEnd w:id="14"/>
      <w:r>
        <w:rPr>
          <w:u w:val="none"/>
        </w:rPr>
        <w:t>using</w:t>
      </w:r>
    </w:p>
    <w:p>
      <w:pPr>
        <w:pStyle w:val="5"/>
        <w:spacing w:before="6"/>
        <w:rPr>
          <w:rFonts w:ascii="Cambria"/>
          <w:b/>
          <w:sz w:val="34"/>
        </w:rPr>
      </w:pPr>
    </w:p>
    <w:p>
      <w:pPr>
        <w:pStyle w:val="5"/>
        <w:spacing w:before="1"/>
        <w:ind w:left="980"/>
      </w:pPr>
      <w:r>
        <w:drawing>
          <wp:anchor distT="0" distB="0" distL="0" distR="0" simplePos="0" relativeHeight="249804800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440055</wp:posOffset>
            </wp:positionV>
            <wp:extent cx="4316095" cy="2524125"/>
            <wp:effectExtent l="0" t="0" r="0" b="0"/>
            <wp:wrapNone/>
            <wp:docPr id="39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8.jpeg"/>
                    <pic:cNvPicPr>
                      <a:picLocks noChangeAspect="1"/>
                    </pic:cNvPicPr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5968" cy="25243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It need weld a infrared probe, remote control using as bellow:</w:t>
      </w: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  <w:spacing w:before="164" w:line="304" w:lineRule="auto"/>
        <w:ind w:left="980" w:firstLine="6828"/>
        <w:rPr>
          <w:rFonts w:ascii="宋体"/>
        </w:rPr>
      </w:pPr>
      <w:r>
        <w:rPr>
          <w:rFonts w:ascii="宋体"/>
        </w:rPr>
        <w:t xml:space="preserve"> Note: S2 start timing; S3 timing reset; S4 timing pause; </w:t>
      </w:r>
    </w:p>
    <w:p>
      <w:pPr>
        <w:pStyle w:val="5"/>
        <w:spacing w:before="10"/>
        <w:rPr>
          <w:rFonts w:ascii="宋体"/>
          <w:sz w:val="26"/>
        </w:rPr>
      </w:pPr>
    </w:p>
    <w:p>
      <w:pPr>
        <w:pStyle w:val="3"/>
        <w:numPr>
          <w:ilvl w:val="1"/>
          <w:numId w:val="14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15" w:name="_TOC_250032"/>
      <w:r>
        <w:rPr>
          <w:u w:val="thick"/>
        </w:rPr>
        <w:t xml:space="preserve">Smart </w:t>
      </w:r>
      <w:r>
        <w:rPr>
          <w:spacing w:val="-5"/>
          <w:u w:val="thick"/>
        </w:rPr>
        <w:t>setting</w:t>
      </w:r>
      <w:r>
        <w:rPr>
          <w:spacing w:val="-11"/>
          <w:u w:val="thick"/>
        </w:rPr>
        <w:t xml:space="preserve"> </w:t>
      </w:r>
      <w:bookmarkEnd w:id="15"/>
      <w:r>
        <w:rPr>
          <w:u w:val="thick"/>
        </w:rPr>
        <w:t>method</w:t>
      </w:r>
    </w:p>
    <w:p>
      <w:pPr>
        <w:pStyle w:val="5"/>
        <w:rPr>
          <w:rFonts w:ascii="Cambria"/>
          <w:b/>
          <w:sz w:val="20"/>
        </w:rPr>
      </w:pPr>
    </w:p>
    <w:p>
      <w:pPr>
        <w:pStyle w:val="15"/>
        <w:numPr>
          <w:ilvl w:val="0"/>
          <w:numId w:val="15"/>
        </w:numPr>
        <w:tabs>
          <w:tab w:val="left" w:pos="1177"/>
        </w:tabs>
        <w:spacing w:before="173" w:after="0" w:line="240" w:lineRule="auto"/>
        <w:ind w:left="1176" w:right="0" w:hanging="197"/>
        <w:jc w:val="left"/>
        <w:rPr>
          <w:sz w:val="2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353695</wp:posOffset>
            </wp:positionV>
            <wp:extent cx="5257800" cy="3423920"/>
            <wp:effectExtent l="0" t="0" r="0" b="0"/>
            <wp:wrapTopAndBottom/>
            <wp:docPr id="41" name="image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9.jpeg"/>
                    <pic:cNvPicPr>
                      <a:picLocks noChangeAspect="1"/>
                    </pic:cNvPicPr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7598" cy="34240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, In </w:t>
      </w:r>
      <w:r>
        <w:rPr>
          <w:spacing w:val="-4"/>
          <w:sz w:val="24"/>
        </w:rPr>
        <w:t xml:space="preserve">Setting-screen parameter </w:t>
      </w:r>
      <w:r>
        <w:rPr>
          <w:spacing w:val="-3"/>
          <w:sz w:val="24"/>
        </w:rPr>
        <w:t xml:space="preserve">setting, </w:t>
      </w:r>
      <w:r>
        <w:rPr>
          <w:sz w:val="24"/>
        </w:rPr>
        <w:t>choose device and</w:t>
      </w:r>
      <w:r>
        <w:rPr>
          <w:spacing w:val="-4"/>
          <w:sz w:val="24"/>
        </w:rPr>
        <w:t xml:space="preserve"> </w:t>
      </w:r>
      <w:r>
        <w:rPr>
          <w:sz w:val="24"/>
        </w:rPr>
        <w:t>color</w:t>
      </w:r>
    </w:p>
    <w:p>
      <w:pPr>
        <w:pStyle w:val="5"/>
        <w:spacing w:before="10"/>
        <w:rPr>
          <w:sz w:val="33"/>
        </w:rPr>
      </w:pPr>
    </w:p>
    <w:p>
      <w:pPr>
        <w:pStyle w:val="15"/>
        <w:numPr>
          <w:ilvl w:val="0"/>
          <w:numId w:val="15"/>
        </w:numPr>
        <w:tabs>
          <w:tab w:val="left" w:pos="1212"/>
        </w:tabs>
        <w:spacing w:before="1" w:after="0" w:line="240" w:lineRule="auto"/>
        <w:ind w:left="1211" w:right="0" w:hanging="232"/>
        <w:jc w:val="left"/>
        <w:rPr>
          <w:sz w:val="22"/>
        </w:rPr>
      </w:pPr>
      <w:r>
        <w:rPr>
          <w:sz w:val="22"/>
        </w:rPr>
        <w:t xml:space="preserve">In Setting-screen </w:t>
      </w:r>
      <w:r>
        <w:rPr>
          <w:spacing w:val="-3"/>
          <w:sz w:val="22"/>
        </w:rPr>
        <w:t>parameter setting-hardware setting</w:t>
      </w:r>
      <w:r>
        <w:rPr>
          <w:b/>
          <w:spacing w:val="-3"/>
          <w:sz w:val="22"/>
        </w:rPr>
        <w:t xml:space="preserve">, </w:t>
      </w:r>
      <w:r>
        <w:rPr>
          <w:sz w:val="22"/>
        </w:rPr>
        <w:t>if in commonly smart setting ,</w:t>
      </w:r>
      <w:r>
        <w:rPr>
          <w:spacing w:val="7"/>
          <w:sz w:val="22"/>
        </w:rPr>
        <w:t xml:space="preserve"> </w:t>
      </w:r>
      <w:r>
        <w:rPr>
          <w:sz w:val="22"/>
        </w:rPr>
        <w:t>it</w:t>
      </w:r>
    </w:p>
    <w:p>
      <w:pPr>
        <w:spacing w:after="0" w:line="240" w:lineRule="auto"/>
        <w:jc w:val="left"/>
        <w:rPr>
          <w:sz w:val="22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9"/>
        <w:rPr>
          <w:sz w:val="20"/>
        </w:rPr>
      </w:pPr>
    </w:p>
    <w:p>
      <w:pPr>
        <w:spacing w:before="57" w:line="278" w:lineRule="auto"/>
        <w:ind w:left="1090" w:right="2081" w:hanging="111"/>
        <w:jc w:val="left"/>
        <w:rPr>
          <w:sz w:val="2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473075</wp:posOffset>
            </wp:positionV>
            <wp:extent cx="5308600" cy="3491230"/>
            <wp:effectExtent l="0" t="0" r="0" b="0"/>
            <wp:wrapTopAndBottom/>
            <wp:docPr id="43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30.jpeg"/>
                    <pic:cNvPicPr>
                      <a:picLocks noChangeAspect="1"/>
                    </pic:cNvPicPr>
                  </pic:nvPicPr>
                  <pic:blipFill>
                    <a:blip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8746" cy="3491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2"/>
        </w:rPr>
        <w:t xml:space="preserve">have </w:t>
      </w:r>
      <w:r>
        <w:rPr>
          <w:sz w:val="22"/>
        </w:rPr>
        <w:t xml:space="preserve">the </w:t>
      </w:r>
      <w:r>
        <w:rPr>
          <w:spacing w:val="-3"/>
          <w:sz w:val="22"/>
        </w:rPr>
        <w:t xml:space="preserve">default </w:t>
      </w:r>
      <w:r>
        <w:rPr>
          <w:sz w:val="22"/>
        </w:rPr>
        <w:t xml:space="preserve">screen </w:t>
      </w:r>
      <w:r>
        <w:rPr>
          <w:spacing w:val="-5"/>
          <w:sz w:val="22"/>
        </w:rPr>
        <w:t xml:space="preserve">parameter, </w:t>
      </w:r>
      <w:r>
        <w:rPr>
          <w:sz w:val="22"/>
        </w:rPr>
        <w:t>then can direct choose, and click “sending” . As bellow picture show:</w:t>
      </w:r>
    </w:p>
    <w:p>
      <w:pPr>
        <w:pStyle w:val="5"/>
        <w:spacing w:before="4" w:line="254" w:lineRule="auto"/>
        <w:ind w:left="980" w:right="1386"/>
      </w:pPr>
      <w:r>
        <w:t xml:space="preserve">If </w:t>
      </w:r>
      <w:r>
        <w:rPr>
          <w:spacing w:val="-3"/>
        </w:rPr>
        <w:t xml:space="preserve">you </w:t>
      </w:r>
      <w:r>
        <w:t xml:space="preserve">can’t find </w:t>
      </w:r>
      <w:r>
        <w:rPr>
          <w:spacing w:val="-3"/>
        </w:rPr>
        <w:t xml:space="preserve">current </w:t>
      </w:r>
      <w:r>
        <w:rPr>
          <w:spacing w:val="-4"/>
        </w:rPr>
        <w:t xml:space="preserve">setting </w:t>
      </w:r>
      <w:r>
        <w:t xml:space="preserve">file, then </w:t>
      </w:r>
      <w:r>
        <w:rPr>
          <w:spacing w:val="-3"/>
        </w:rPr>
        <w:t xml:space="preserve">can </w:t>
      </w:r>
      <w:r>
        <w:rPr>
          <w:spacing w:val="-6"/>
        </w:rPr>
        <w:t xml:space="preserve">refer </w:t>
      </w:r>
      <w:r>
        <w:t xml:space="preserve">smart </w:t>
      </w:r>
      <w:r>
        <w:rPr>
          <w:spacing w:val="-3"/>
        </w:rPr>
        <w:t xml:space="preserve">setting. </w:t>
      </w:r>
      <w:r>
        <w:t xml:space="preserve">Note: If </w:t>
      </w:r>
      <w:r>
        <w:rPr>
          <w:spacing w:val="-3"/>
        </w:rPr>
        <w:t xml:space="preserve">you know </w:t>
      </w:r>
      <w:r>
        <w:t xml:space="preserve">the module's plot, U disk </w:t>
      </w:r>
      <w:r>
        <w:rPr>
          <w:spacing w:val="-3"/>
        </w:rPr>
        <w:t xml:space="preserve">can </w:t>
      </w:r>
      <w:r>
        <w:t xml:space="preserve">also be </w:t>
      </w:r>
      <w:r>
        <w:rPr>
          <w:spacing w:val="-3"/>
        </w:rPr>
        <w:t xml:space="preserve">set </w:t>
      </w:r>
      <w:r>
        <w:t>smart.</w:t>
      </w:r>
    </w:p>
    <w:p>
      <w:pPr>
        <w:pStyle w:val="5"/>
        <w:spacing w:before="5" w:line="254" w:lineRule="auto"/>
        <w:ind w:left="980" w:right="881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1371600</wp:posOffset>
            </wp:positionH>
            <wp:positionV relativeFrom="paragraph">
              <wp:posOffset>439420</wp:posOffset>
            </wp:positionV>
            <wp:extent cx="2443480" cy="2686050"/>
            <wp:effectExtent l="0" t="0" r="0" b="0"/>
            <wp:wrapTopAndBottom/>
            <wp:docPr id="45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1.jpeg"/>
                    <pic:cNvPicPr>
                      <a:picLocks noChangeAspect="1"/>
                    </pic:cNvPicPr>
                  </pic:nvPicPr>
                  <pic:blipFill>
                    <a:blip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3517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 xml:space="preserve">①setting </w:t>
      </w:r>
      <w:r>
        <w:t xml:space="preserve">1PCS LED Module </w:t>
      </w:r>
      <w:r>
        <w:rPr>
          <w:spacing w:val="-4"/>
        </w:rPr>
        <w:t xml:space="preserve">Pixel </w:t>
      </w:r>
      <w:r>
        <w:t xml:space="preserve">of Width. </w:t>
      </w:r>
      <w:r>
        <w:rPr>
          <w:spacing w:val="-5"/>
        </w:rPr>
        <w:t xml:space="preserve">for </w:t>
      </w:r>
      <w:r>
        <w:rPr>
          <w:spacing w:val="-4"/>
        </w:rPr>
        <w:t xml:space="preserve">example, </w:t>
      </w:r>
      <w:r>
        <w:t xml:space="preserve">P10 single color 32W*16 </w:t>
      </w:r>
      <w:r>
        <w:rPr>
          <w:spacing w:val="-4"/>
        </w:rPr>
        <w:t>Pixel</w:t>
      </w:r>
    </w:p>
    <w:p>
      <w:pPr>
        <w:pStyle w:val="5"/>
        <w:spacing w:before="49" w:line="256" w:lineRule="auto"/>
        <w:ind w:left="980" w:right="4315"/>
      </w:pPr>
      <w:r>
        <w:t>②Choose LED module data polarity and OE polarity Its accord to LED module real showing. No changeable is meaning no 138 decoder</w:t>
      </w:r>
    </w:p>
    <w:p>
      <w:pPr>
        <w:spacing w:after="0" w:line="256" w:lineRule="auto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rPr>
          <w:sz w:val="20"/>
        </w:rPr>
      </w:pPr>
    </w:p>
    <w:p>
      <w:pPr>
        <w:pStyle w:val="5"/>
        <w:spacing w:before="2"/>
        <w:rPr>
          <w:sz w:val="15"/>
        </w:rPr>
      </w:pPr>
    </w:p>
    <w:p>
      <w:pPr>
        <w:spacing w:line="240" w:lineRule="auto"/>
        <w:ind w:left="1016" w:right="0" w:firstLine="0"/>
        <w:rPr>
          <w:sz w:val="20"/>
        </w:rPr>
      </w:pPr>
      <w:r>
        <w:rPr>
          <w:position w:val="1"/>
          <w:sz w:val="20"/>
        </w:rPr>
        <w:drawing>
          <wp:inline distT="0" distB="0" distL="0" distR="0">
            <wp:extent cx="2587625" cy="2776220"/>
            <wp:effectExtent l="0" t="0" r="0" b="0"/>
            <wp:docPr id="47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2.jpeg"/>
                    <pic:cNvPicPr>
                      <a:picLocks noChangeAspect="1"/>
                    </pic:cNvPicPr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7870" cy="2776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96"/>
          <w:position w:val="1"/>
          <w:sz w:val="20"/>
        </w:rPr>
        <w:t xml:space="preserve"> </w:t>
      </w:r>
      <w:r>
        <w:rPr>
          <w:spacing w:val="96"/>
          <w:sz w:val="20"/>
        </w:rPr>
        <w:drawing>
          <wp:inline distT="0" distB="0" distL="0" distR="0">
            <wp:extent cx="2550160" cy="2806700"/>
            <wp:effectExtent l="0" t="0" r="0" b="0"/>
            <wp:docPr id="49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3.jpeg"/>
                    <pic:cNvPicPr>
                      <a:picLocks noChangeAspect="1"/>
                    </pic:cNvPicPr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464" cy="2806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11"/>
        <w:rPr>
          <w:sz w:val="5"/>
        </w:rPr>
      </w:pPr>
    </w:p>
    <w:p>
      <w:pPr>
        <w:pStyle w:val="5"/>
        <w:spacing w:before="52" w:line="254" w:lineRule="auto"/>
        <w:ind w:left="980" w:right="881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2499360</wp:posOffset>
            </wp:positionH>
            <wp:positionV relativeFrom="paragraph">
              <wp:posOffset>456565</wp:posOffset>
            </wp:positionV>
            <wp:extent cx="2547620" cy="2905760"/>
            <wp:effectExtent l="0" t="0" r="0" b="0"/>
            <wp:wrapTopAndBottom/>
            <wp:docPr id="51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4.jpeg"/>
                    <pic:cNvPicPr>
                      <a:picLocks noChangeAspect="1"/>
                    </pic:cNvPicPr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7625" cy="2905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③Color channel </w:t>
      </w:r>
      <w:r>
        <w:rPr>
          <w:spacing w:val="-3"/>
        </w:rPr>
        <w:t xml:space="preserve">according to screen </w:t>
      </w:r>
      <w:r>
        <w:t xml:space="preserve">actual </w:t>
      </w:r>
      <w:r>
        <w:rPr>
          <w:spacing w:val="-3"/>
        </w:rPr>
        <w:t xml:space="preserve">situation to </w:t>
      </w:r>
      <w:r>
        <w:t>select. Single color</w:t>
      </w:r>
      <w:r>
        <w:rPr>
          <w:spacing w:val="-5"/>
        </w:rPr>
        <w:t xml:space="preserve"> for </w:t>
      </w:r>
      <w:r>
        <w:rPr>
          <w:spacing w:val="-4"/>
        </w:rPr>
        <w:t xml:space="preserve">example </w:t>
      </w:r>
      <w:r>
        <w:t xml:space="preserve">P10 no need </w:t>
      </w:r>
      <w:r>
        <w:rPr>
          <w:spacing w:val="-3"/>
        </w:rPr>
        <w:t xml:space="preserve">to </w:t>
      </w:r>
      <w:r>
        <w:t xml:space="preserve">choice , dual </w:t>
      </w:r>
      <w:r>
        <w:rPr>
          <w:spacing w:val="-4"/>
        </w:rPr>
        <w:t xml:space="preserve">colors </w:t>
      </w:r>
      <w:r>
        <w:t xml:space="preserve">only </w:t>
      </w:r>
      <w:r>
        <w:rPr>
          <w:spacing w:val="-4"/>
        </w:rPr>
        <w:t xml:space="preserve">have </w:t>
      </w:r>
      <w:r>
        <w:rPr>
          <w:spacing w:val="-6"/>
        </w:rPr>
        <w:t xml:space="preserve">state </w:t>
      </w:r>
      <w:r>
        <w:t xml:space="preserve">A and </w:t>
      </w:r>
      <w:r>
        <w:rPr>
          <w:spacing w:val="-6"/>
        </w:rPr>
        <w:t xml:space="preserve">state </w:t>
      </w:r>
      <w:r>
        <w:t>B.</w:t>
      </w:r>
    </w:p>
    <w:p>
      <w:pPr>
        <w:pStyle w:val="5"/>
        <w:spacing w:before="32" w:line="254" w:lineRule="auto"/>
        <w:ind w:left="980" w:right="881"/>
      </w:pPr>
      <w:r>
        <w:rPr>
          <w:spacing w:val="-3"/>
        </w:rPr>
        <w:t xml:space="preserve">④Confirmed </w:t>
      </w:r>
      <w:r>
        <w:t>Led module</w:t>
      </w:r>
      <w:r>
        <w:rPr>
          <w:spacing w:val="-3"/>
        </w:rPr>
        <w:t xml:space="preserve"> scan </w:t>
      </w:r>
      <w:r>
        <w:t xml:space="preserve">mode. As </w:t>
      </w:r>
      <w:r>
        <w:rPr>
          <w:spacing w:val="-3"/>
        </w:rPr>
        <w:t xml:space="preserve">picture </w:t>
      </w:r>
      <w:r>
        <w:rPr>
          <w:spacing w:val="-9"/>
        </w:rPr>
        <w:t xml:space="preserve">show, </w:t>
      </w:r>
      <w:r>
        <w:rPr>
          <w:spacing w:val="-7"/>
        </w:rPr>
        <w:t xml:space="preserve">32/2=16, </w:t>
      </w:r>
      <w:r>
        <w:rPr>
          <w:spacing w:val="-3"/>
        </w:rPr>
        <w:t xml:space="preserve">can get to </w:t>
      </w:r>
      <w:r>
        <w:t xml:space="preserve">know the led module </w:t>
      </w:r>
      <w:r>
        <w:rPr>
          <w:spacing w:val="-3"/>
        </w:rPr>
        <w:t xml:space="preserve">scan </w:t>
      </w:r>
      <w:r>
        <w:t xml:space="preserve">is 16 </w:t>
      </w:r>
      <w:r>
        <w:rPr>
          <w:spacing w:val="-3"/>
        </w:rPr>
        <w:t>scan.</w:t>
      </w:r>
    </w:p>
    <w:p>
      <w:pPr>
        <w:spacing w:after="0" w:line="254" w:lineRule="auto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rPr>
          <w:sz w:val="20"/>
        </w:rPr>
      </w:pPr>
    </w:p>
    <w:p>
      <w:pPr>
        <w:pStyle w:val="5"/>
        <w:rPr>
          <w:sz w:val="12"/>
        </w:rPr>
      </w:pPr>
    </w:p>
    <w:p>
      <w:pPr>
        <w:spacing w:line="240" w:lineRule="auto"/>
        <w:ind w:left="110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2491740" cy="2858135"/>
            <wp:effectExtent l="0" t="0" r="0" b="0"/>
            <wp:docPr id="53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5.jpeg"/>
                    <pic:cNvPicPr>
                      <a:picLocks noChangeAspect="1"/>
                    </pic:cNvPicPr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2150" cy="2858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2"/>
          <w:sz w:val="20"/>
        </w:rPr>
        <w:t xml:space="preserve"> </w:t>
      </w:r>
      <w:r>
        <w:rPr>
          <w:spacing w:val="62"/>
          <w:position w:val="3"/>
          <w:sz w:val="20"/>
        </w:rPr>
        <w:drawing>
          <wp:inline distT="0" distB="0" distL="0" distR="0">
            <wp:extent cx="2585720" cy="2839085"/>
            <wp:effectExtent l="0" t="0" r="0" b="0"/>
            <wp:docPr id="55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36.jpeg"/>
                    <pic:cNvPicPr>
                      <a:picLocks noChangeAspect="1"/>
                    </pic:cNvPicPr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85927" cy="283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9"/>
        <w:rPr>
          <w:sz w:val="17"/>
        </w:rPr>
      </w:pPr>
    </w:p>
    <w:p>
      <w:pPr>
        <w:pStyle w:val="5"/>
        <w:spacing w:line="254" w:lineRule="auto"/>
        <w:ind w:left="980" w:right="1247"/>
      </w:pPr>
      <w:r>
        <w:t>⑤ Alignment setting. The image same like 1PCS led module. Just see in the right corner of 1PCS module of the display.</w:t>
      </w:r>
    </w:p>
    <w:p>
      <w:pPr>
        <w:pStyle w:val="5"/>
        <w:spacing w:before="1" w:line="254" w:lineRule="auto"/>
        <w:ind w:left="980" w:right="936"/>
      </w:pPr>
      <w:r>
        <w:t xml:space="preserve">Then in that Led module one Led light is bright and </w:t>
      </w:r>
      <w:r>
        <w:rPr>
          <w:spacing w:val="-6"/>
        </w:rPr>
        <w:t xml:space="preserve">Tracking </w:t>
      </w:r>
      <w:r>
        <w:t xml:space="preserve">point, then </w:t>
      </w:r>
      <w:r>
        <w:rPr>
          <w:spacing w:val="-3"/>
        </w:rPr>
        <w:t xml:space="preserve">accord to </w:t>
      </w:r>
      <w:r>
        <w:t xml:space="preserve">led module going on. </w:t>
      </w:r>
      <w:r>
        <w:rPr>
          <w:spacing w:val="-6"/>
        </w:rPr>
        <w:t xml:space="preserve">Tracking </w:t>
      </w:r>
      <w:r>
        <w:rPr>
          <w:spacing w:val="-3"/>
        </w:rPr>
        <w:t xml:space="preserve">wrong </w:t>
      </w:r>
      <w:r>
        <w:rPr>
          <w:spacing w:val="-4"/>
        </w:rPr>
        <w:t xml:space="preserve">step </w:t>
      </w:r>
      <w:r>
        <w:rPr>
          <w:spacing w:val="-3"/>
        </w:rPr>
        <w:t xml:space="preserve">can </w:t>
      </w:r>
      <w:r>
        <w:t xml:space="preserve">click </w:t>
      </w:r>
      <w:r>
        <w:rPr>
          <w:spacing w:val="-6"/>
        </w:rPr>
        <w:t xml:space="preserve">“step </w:t>
      </w:r>
      <w:r>
        <w:t xml:space="preserve">back ” and </w:t>
      </w:r>
      <w:r>
        <w:rPr>
          <w:spacing w:val="-3"/>
        </w:rPr>
        <w:t xml:space="preserve">tracking </w:t>
      </w:r>
      <w:r>
        <w:t xml:space="preserve">this point again. Or </w:t>
      </w:r>
      <w:r>
        <w:rPr>
          <w:spacing w:val="-4"/>
        </w:rPr>
        <w:t xml:space="preserve">reset </w:t>
      </w:r>
      <w:r>
        <w:t xml:space="preserve">all point. </w:t>
      </w:r>
      <w:r>
        <w:rPr>
          <w:spacing w:val="-4"/>
        </w:rPr>
        <w:t xml:space="preserve">After </w:t>
      </w:r>
      <w:r>
        <w:t xml:space="preserve">finished </w:t>
      </w:r>
      <w:r>
        <w:rPr>
          <w:spacing w:val="-3"/>
        </w:rPr>
        <w:t xml:space="preserve">tracking point </w:t>
      </w:r>
      <w:r>
        <w:t xml:space="preserve">click </w:t>
      </w:r>
      <w:r>
        <w:rPr>
          <w:spacing w:val="-6"/>
        </w:rPr>
        <w:t xml:space="preserve">“save” </w:t>
      </w:r>
      <w:r>
        <w:t>file.</w:t>
      </w:r>
    </w:p>
    <w:p>
      <w:pPr>
        <w:pStyle w:val="5"/>
        <w:tabs>
          <w:tab w:val="left" w:pos="4787"/>
        </w:tabs>
        <w:spacing w:before="6" w:line="249" w:lineRule="auto"/>
        <w:ind w:left="980" w:right="2334"/>
        <w:rPr>
          <w:rFonts w:hint="eastAsia" w:ascii="宋体" w:eastAsia="宋体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434975</wp:posOffset>
            </wp:positionV>
            <wp:extent cx="5280660" cy="2710815"/>
            <wp:effectExtent l="0" t="0" r="0" b="0"/>
            <wp:wrapTopAndBottom/>
            <wp:docPr id="5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7.png"/>
                    <pic:cNvPicPr>
                      <a:picLocks noChangeAspect="1"/>
                    </pic:cNvPicPr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80833" cy="2710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The </w:t>
      </w:r>
      <w:r>
        <w:rPr>
          <w:spacing w:val="-4"/>
        </w:rPr>
        <w:t xml:space="preserve">default </w:t>
      </w:r>
      <w:r>
        <w:rPr>
          <w:spacing w:val="-5"/>
        </w:rPr>
        <w:t xml:space="preserve">save way </w:t>
      </w:r>
      <w:r>
        <w:t>is</w:t>
      </w:r>
      <w:r>
        <w:rPr>
          <w:spacing w:val="9"/>
        </w:rPr>
        <w:t xml:space="preserve"> </w:t>
      </w:r>
      <w:r>
        <w:t xml:space="preserve">the </w:t>
      </w:r>
      <w:r>
        <w:rPr>
          <w:spacing w:val="-3"/>
        </w:rPr>
        <w:t>custom.</w:t>
      </w:r>
      <w:r>
        <w:rPr>
          <w:spacing w:val="-3"/>
        </w:rPr>
        <w:tab/>
      </w:r>
      <w:r>
        <w:rPr>
          <w:spacing w:val="-5"/>
        </w:rPr>
        <w:t xml:space="preserve">Saved </w:t>
      </w:r>
      <w:r>
        <w:rPr>
          <w:spacing w:val="-3"/>
        </w:rPr>
        <w:t xml:space="preserve">at </w:t>
      </w:r>
      <w:r>
        <w:rPr>
          <w:spacing w:val="-4"/>
        </w:rPr>
        <w:t xml:space="preserve">program installed </w:t>
      </w:r>
      <w:r>
        <w:rPr>
          <w:spacing w:val="-3"/>
        </w:rPr>
        <w:t xml:space="preserve">path </w:t>
      </w:r>
      <w:r>
        <w:t>C:\Users\Administrator\AppData\Roaming\HD2018\FPGAFile</w:t>
      </w:r>
      <w:r>
        <w:rPr>
          <w:rFonts w:hint="eastAsia" w:ascii="宋体" w:eastAsia="宋体"/>
        </w:rPr>
        <w:t>。</w:t>
      </w:r>
    </w:p>
    <w:p>
      <w:pPr>
        <w:pStyle w:val="5"/>
        <w:spacing w:before="9"/>
        <w:rPr>
          <w:rFonts w:ascii="宋体"/>
          <w:sz w:val="30"/>
        </w:rPr>
      </w:pPr>
    </w:p>
    <w:p>
      <w:pPr>
        <w:pStyle w:val="3"/>
        <w:numPr>
          <w:ilvl w:val="1"/>
          <w:numId w:val="14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16" w:name="_TOC_250031"/>
      <w:r>
        <w:rPr>
          <w:u w:val="thick"/>
        </w:rPr>
        <w:t xml:space="preserve">LED </w:t>
      </w:r>
      <w:r>
        <w:rPr>
          <w:spacing w:val="-4"/>
          <w:u w:val="thick"/>
        </w:rPr>
        <w:t xml:space="preserve">cross </w:t>
      </w:r>
      <w:r>
        <w:rPr>
          <w:u w:val="thick"/>
        </w:rPr>
        <w:t>sign</w:t>
      </w:r>
      <w:r>
        <w:rPr>
          <w:spacing w:val="-11"/>
          <w:u w:val="thick"/>
        </w:rPr>
        <w:t xml:space="preserve"> </w:t>
      </w:r>
      <w:bookmarkEnd w:id="16"/>
      <w:r>
        <w:rPr>
          <w:spacing w:val="-3"/>
          <w:u w:val="thick"/>
        </w:rPr>
        <w:t>setting.</w:t>
      </w:r>
    </w:p>
    <w:p>
      <w:pPr>
        <w:pStyle w:val="5"/>
        <w:rPr>
          <w:rFonts w:ascii="Cambria"/>
          <w:b/>
          <w:sz w:val="20"/>
        </w:rPr>
      </w:pPr>
    </w:p>
    <w:p>
      <w:pPr>
        <w:pStyle w:val="5"/>
        <w:spacing w:before="173"/>
        <w:ind w:left="980"/>
      </w:pPr>
      <w:r>
        <w:t>A new cross sign screen, as picture:</w:t>
      </w:r>
    </w:p>
    <w:p>
      <w:pPr>
        <w:spacing w:after="0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4" w:after="1"/>
        <w:rPr>
          <w:sz w:val="23"/>
        </w:rPr>
      </w:pPr>
    </w:p>
    <w:p>
      <w:pPr>
        <w:pStyle w:val="5"/>
        <w:ind w:left="1229"/>
        <w:rPr>
          <w:sz w:val="20"/>
        </w:rPr>
      </w:pPr>
      <w:r>
        <w:rPr>
          <w:sz w:val="20"/>
        </w:rPr>
        <w:drawing>
          <wp:inline distT="0" distB="0" distL="0" distR="0">
            <wp:extent cx="3684270" cy="1857375"/>
            <wp:effectExtent l="0" t="0" r="0" b="0"/>
            <wp:docPr id="59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8.jpeg"/>
                    <pic:cNvPicPr>
                      <a:picLocks noChangeAspect="1"/>
                    </pic:cNvPicPr>
                  </pic:nvPicPr>
                  <pic:blipFill>
                    <a:blip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4276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2"/>
        <w:rPr>
          <w:sz w:val="23"/>
        </w:rPr>
      </w:pPr>
    </w:p>
    <w:p>
      <w:pPr>
        <w:pStyle w:val="5"/>
        <w:spacing w:before="51" w:line="249" w:lineRule="auto"/>
        <w:ind w:left="980" w:right="900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698500</wp:posOffset>
            </wp:positionV>
            <wp:extent cx="4785995" cy="3420110"/>
            <wp:effectExtent l="0" t="0" r="0" b="0"/>
            <wp:wrapTopAndBottom/>
            <wp:docPr id="61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9.jpeg"/>
                    <pic:cNvPicPr>
                      <a:picLocks noChangeAspect="1"/>
                    </pic:cNvPicPr>
                  </pic:nvPicPr>
                  <pic:blipFill>
                    <a:blip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5864" cy="34204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</w:rPr>
        <w:t xml:space="preserve">1).Cross </w:t>
      </w:r>
      <w:r>
        <w:t xml:space="preserve">sign </w:t>
      </w:r>
      <w:r>
        <w:rPr>
          <w:spacing w:val="-2"/>
        </w:rPr>
        <w:t xml:space="preserve">screen </w:t>
      </w:r>
      <w:r>
        <w:rPr>
          <w:spacing w:val="-4"/>
        </w:rPr>
        <w:t xml:space="preserve">parameter setting </w:t>
      </w:r>
      <w:r>
        <w:t xml:space="preserve">same with normal module setting, just </w:t>
      </w:r>
      <w:r>
        <w:rPr>
          <w:spacing w:val="-5"/>
        </w:rPr>
        <w:t xml:space="preserve">reference </w:t>
      </w:r>
      <w:r>
        <w:rPr>
          <w:spacing w:val="-3"/>
        </w:rPr>
        <w:t>above</w:t>
      </w:r>
      <w:r>
        <w:rPr>
          <w:spacing w:val="-4"/>
        </w:rPr>
        <w:t xml:space="preserve">. </w:t>
      </w:r>
      <w:r>
        <w:rPr>
          <w:spacing w:val="-3"/>
        </w:rPr>
        <w:t xml:space="preserve">cross </w:t>
      </w:r>
      <w:r>
        <w:t>sign</w:t>
      </w:r>
      <w:r>
        <w:rPr>
          <w:spacing w:val="-3"/>
        </w:rPr>
        <w:t xml:space="preserve"> screen </w:t>
      </w:r>
      <w:r>
        <w:rPr>
          <w:spacing w:val="-4"/>
        </w:rPr>
        <w:t xml:space="preserve">size </w:t>
      </w:r>
      <w:r>
        <w:t>divided</w:t>
      </w:r>
      <w:r>
        <w:rPr>
          <w:spacing w:val="-4"/>
        </w:rPr>
        <w:t xml:space="preserve"> into </w:t>
      </w:r>
      <w:r>
        <w:t xml:space="preserve">3 parts </w:t>
      </w:r>
      <w:r>
        <w:rPr>
          <w:spacing w:val="-3"/>
        </w:rPr>
        <w:t xml:space="preserve">to </w:t>
      </w:r>
      <w:r>
        <w:t>setting</w:t>
      </w:r>
      <w:r>
        <w:rPr>
          <w:spacing w:val="-3"/>
        </w:rPr>
        <w:t xml:space="preserve">, </w:t>
      </w:r>
      <w:r>
        <w:rPr>
          <w:spacing w:val="-14"/>
        </w:rPr>
        <w:t>Top</w:t>
      </w:r>
      <w:r>
        <w:rPr>
          <w:rFonts w:hint="eastAsia" w:ascii="宋体" w:eastAsia="宋体"/>
        </w:rPr>
        <w:t>、</w:t>
      </w:r>
      <w:r>
        <w:t>middle</w:t>
      </w:r>
      <w:r>
        <w:rPr>
          <w:rFonts w:hint="eastAsia" w:ascii="宋体" w:eastAsia="宋体"/>
        </w:rPr>
        <w:t>、</w:t>
      </w:r>
      <w:r>
        <w:rPr>
          <w:spacing w:val="-4"/>
        </w:rPr>
        <w:t>bottom.</w:t>
      </w:r>
    </w:p>
    <w:p>
      <w:pPr>
        <w:pStyle w:val="5"/>
        <w:spacing w:before="7"/>
        <w:rPr>
          <w:sz w:val="32"/>
        </w:rPr>
      </w:pPr>
    </w:p>
    <w:p>
      <w:pPr>
        <w:pStyle w:val="5"/>
        <w:spacing w:line="247" w:lineRule="auto"/>
        <w:ind w:left="980" w:right="1386"/>
      </w:pPr>
      <w:r>
        <w:rPr>
          <w:spacing w:val="-3"/>
        </w:rPr>
        <w:t xml:space="preserve">2).Cross </w:t>
      </w:r>
      <w:r>
        <w:t xml:space="preserve">sign </w:t>
      </w:r>
      <w:r>
        <w:rPr>
          <w:spacing w:val="-2"/>
        </w:rPr>
        <w:t xml:space="preserve">screen </w:t>
      </w:r>
      <w:r>
        <w:rPr>
          <w:spacing w:val="-3"/>
        </w:rPr>
        <w:t xml:space="preserve">can establish </w:t>
      </w:r>
      <w:r>
        <w:t xml:space="preserve">Global </w:t>
      </w:r>
      <w:r>
        <w:rPr>
          <w:spacing w:val="-4"/>
        </w:rPr>
        <w:t xml:space="preserve">program </w:t>
      </w:r>
      <w:r>
        <w:t xml:space="preserve">and normal </w:t>
      </w:r>
      <w:r>
        <w:rPr>
          <w:spacing w:val="-3"/>
        </w:rPr>
        <w:t>program</w:t>
      </w:r>
      <w:r>
        <w:rPr>
          <w:spacing w:val="-19"/>
        </w:rPr>
        <w:t xml:space="preserve">, </w:t>
      </w:r>
      <w:r>
        <w:t xml:space="preserve">global </w:t>
      </w:r>
      <w:r>
        <w:rPr>
          <w:spacing w:val="-4"/>
        </w:rPr>
        <w:t xml:space="preserve">program </w:t>
      </w:r>
      <w:r>
        <w:rPr>
          <w:spacing w:val="-5"/>
        </w:rPr>
        <w:t xml:space="preserve">separated </w:t>
      </w:r>
      <w:r>
        <w:t>the</w:t>
      </w:r>
      <w:r>
        <w:rPr>
          <w:spacing w:val="-3"/>
        </w:rPr>
        <w:t xml:space="preserve"> top</w:t>
      </w:r>
      <w:r>
        <w:rPr>
          <w:rFonts w:hint="eastAsia" w:ascii="宋体" w:eastAsia="宋体"/>
        </w:rPr>
        <w:t>、</w:t>
      </w:r>
      <w:r>
        <w:t>middle and</w:t>
      </w:r>
      <w:r>
        <w:rPr>
          <w:spacing w:val="-4"/>
        </w:rPr>
        <w:t xml:space="preserve"> bottom </w:t>
      </w:r>
      <w:r>
        <w:t xml:space="preserve">and showing in one </w:t>
      </w:r>
      <w:r>
        <w:rPr>
          <w:spacing w:val="-3"/>
        </w:rPr>
        <w:t>area.</w:t>
      </w:r>
    </w:p>
    <w:p>
      <w:pPr>
        <w:pStyle w:val="5"/>
        <w:spacing w:before="8"/>
        <w:ind w:left="980"/>
      </w:pPr>
      <w:r>
        <w:t>Establishing program can set up 3 areas to show program.</w:t>
      </w:r>
    </w:p>
    <w:p>
      <w:pPr>
        <w:spacing w:after="0"/>
        <w:sectPr>
          <w:footerReference r:id="rId9" w:type="default"/>
          <w:pgSz w:w="11900" w:h="16840"/>
          <w:pgMar w:top="1140" w:right="940" w:bottom="1380" w:left="820" w:header="882" w:footer="1192" w:gutter="0"/>
          <w:pgNumType w:start="20"/>
        </w:sectPr>
      </w:pPr>
    </w:p>
    <w:p>
      <w:pPr>
        <w:pStyle w:val="5"/>
        <w:rPr>
          <w:sz w:val="20"/>
        </w:rPr>
      </w:pPr>
    </w:p>
    <w:p>
      <w:pPr>
        <w:pStyle w:val="2"/>
      </w:pPr>
      <w:bookmarkStart w:id="17" w:name="_TOC_250030"/>
      <w:bookmarkEnd w:id="17"/>
      <w:r>
        <w:t>Chapter 4 Setting up screen and program file</w:t>
      </w:r>
    </w:p>
    <w:p>
      <w:pPr>
        <w:pStyle w:val="5"/>
        <w:spacing w:before="8"/>
        <w:rPr>
          <w:b/>
          <w:sz w:val="49"/>
        </w:rPr>
      </w:pPr>
    </w:p>
    <w:p>
      <w:pPr>
        <w:pStyle w:val="3"/>
        <w:numPr>
          <w:ilvl w:val="1"/>
          <w:numId w:val="16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18" w:name="_TOC_250029"/>
      <w:r>
        <w:rPr>
          <w:u w:val="thick"/>
        </w:rPr>
        <w:t xml:space="preserve">Set up </w:t>
      </w:r>
      <w:r>
        <w:rPr>
          <w:spacing w:val="-3"/>
          <w:u w:val="thick"/>
        </w:rPr>
        <w:t xml:space="preserve">new </w:t>
      </w:r>
      <w:r>
        <w:rPr>
          <w:u w:val="thick"/>
        </w:rPr>
        <w:t xml:space="preserve">Screen </w:t>
      </w:r>
      <w:r>
        <w:rPr>
          <w:spacing w:val="-9"/>
          <w:u w:val="thick"/>
        </w:rPr>
        <w:t xml:space="preserve">file </w:t>
      </w:r>
      <w:r>
        <w:rPr>
          <w:u w:val="thick"/>
        </w:rPr>
        <w:t xml:space="preserve">(The first </w:t>
      </w:r>
      <w:r>
        <w:rPr>
          <w:spacing w:val="-12"/>
          <w:u w:val="thick"/>
        </w:rPr>
        <w:t>level</w:t>
      </w:r>
      <w:r>
        <w:rPr>
          <w:spacing w:val="-25"/>
          <w:u w:val="thick"/>
        </w:rPr>
        <w:t xml:space="preserve"> </w:t>
      </w:r>
      <w:bookmarkEnd w:id="18"/>
      <w:r>
        <w:rPr>
          <w:spacing w:val="-3"/>
          <w:u w:val="thick"/>
        </w:rPr>
        <w:t>content)</w:t>
      </w:r>
    </w:p>
    <w:p>
      <w:pPr>
        <w:pStyle w:val="5"/>
        <w:spacing w:before="7"/>
        <w:rPr>
          <w:rFonts w:ascii="Cambria"/>
          <w:b/>
          <w:sz w:val="26"/>
        </w:rPr>
      </w:pPr>
    </w:p>
    <w:p>
      <w:pPr>
        <w:pStyle w:val="5"/>
        <w:spacing w:before="52"/>
        <w:ind w:left="980"/>
        <w:jc w:val="both"/>
      </w:pPr>
      <w:r>
        <w:t>Click file--- New screen (password: 168), the screen file been set.</w:t>
      </w:r>
    </w:p>
    <w:p>
      <w:pPr>
        <w:pStyle w:val="5"/>
        <w:spacing w:before="1"/>
        <w:rPr>
          <w:sz w:val="9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1162685</wp:posOffset>
            </wp:positionH>
            <wp:positionV relativeFrom="paragraph">
              <wp:posOffset>95250</wp:posOffset>
            </wp:positionV>
            <wp:extent cx="5270500" cy="3402965"/>
            <wp:effectExtent l="0" t="0" r="0" b="0"/>
            <wp:wrapTopAndBottom/>
            <wp:docPr id="63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40.jpeg"/>
                    <pic:cNvPicPr>
                      <a:picLocks noChangeAspect="1"/>
                    </pic:cNvPicPr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0679" cy="34030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spacing w:before="2"/>
        <w:rPr>
          <w:sz w:val="33"/>
        </w:rPr>
      </w:pPr>
    </w:p>
    <w:p>
      <w:pPr>
        <w:pStyle w:val="5"/>
        <w:spacing w:line="254" w:lineRule="auto"/>
        <w:ind w:left="980" w:right="960"/>
        <w:jc w:val="both"/>
      </w:pPr>
      <w:r>
        <w:rPr>
          <w:color w:val="001F5F"/>
        </w:rPr>
        <w:t xml:space="preserve">1).If Control card have correct parameter (Display working </w:t>
      </w:r>
      <w:r>
        <w:rPr>
          <w:color w:val="001F5F"/>
          <w:spacing w:val="2"/>
        </w:rPr>
        <w:t xml:space="preserve">normal) </w:t>
      </w:r>
      <w:r>
        <w:rPr>
          <w:color w:val="001F5F"/>
        </w:rPr>
        <w:t xml:space="preserve">Click “Using the hardware setting” and selected device here is </w:t>
      </w:r>
      <w:r>
        <w:rPr>
          <w:color w:val="001F5F"/>
          <w:spacing w:val="2"/>
        </w:rPr>
        <w:t xml:space="preserve">HD-E63, </w:t>
      </w:r>
      <w:r>
        <w:rPr>
          <w:color w:val="001F5F"/>
        </w:rPr>
        <w:t xml:space="preserve">then clicking </w:t>
      </w:r>
      <w:r>
        <w:rPr>
          <w:color w:val="001F5F"/>
          <w:spacing w:val="-7"/>
        </w:rPr>
        <w:t xml:space="preserve">“yes”, </w:t>
      </w:r>
      <w:r>
        <w:rPr>
          <w:color w:val="001F5F"/>
          <w:spacing w:val="2"/>
        </w:rPr>
        <w:t xml:space="preserve">finishing </w:t>
      </w:r>
      <w:r>
        <w:rPr>
          <w:color w:val="001F5F"/>
          <w:spacing w:val="-3"/>
        </w:rPr>
        <w:t xml:space="preserve">establish </w:t>
      </w:r>
      <w:r>
        <w:rPr>
          <w:color w:val="001F5F"/>
        </w:rPr>
        <w:t>a</w:t>
      </w:r>
      <w:r>
        <w:rPr>
          <w:color w:val="001F5F"/>
          <w:spacing w:val="-4"/>
        </w:rPr>
        <w:t xml:space="preserve"> </w:t>
      </w:r>
      <w:r>
        <w:rPr>
          <w:color w:val="001F5F"/>
        </w:rPr>
        <w:t>screen.</w:t>
      </w:r>
    </w:p>
    <w:p>
      <w:pPr>
        <w:pStyle w:val="5"/>
        <w:spacing w:before="1" w:line="254" w:lineRule="auto"/>
        <w:ind w:left="980" w:right="960"/>
        <w:jc w:val="both"/>
      </w:pPr>
      <w:r>
        <w:rPr>
          <w:color w:val="001F5F"/>
          <w:spacing w:val="2"/>
        </w:rPr>
        <w:t xml:space="preserve">2). </w:t>
      </w:r>
      <w:r>
        <w:rPr>
          <w:color w:val="001F5F"/>
        </w:rPr>
        <w:t xml:space="preserve">If Control card </w:t>
      </w:r>
      <w:r>
        <w:rPr>
          <w:color w:val="001F5F"/>
          <w:spacing w:val="2"/>
        </w:rPr>
        <w:t xml:space="preserve">not </w:t>
      </w:r>
      <w:r>
        <w:rPr>
          <w:color w:val="001F5F"/>
        </w:rPr>
        <w:t xml:space="preserve">have correct parameter (Display </w:t>
      </w:r>
      <w:r>
        <w:rPr>
          <w:color w:val="001F5F"/>
          <w:spacing w:val="2"/>
        </w:rPr>
        <w:t xml:space="preserve">working </w:t>
      </w:r>
      <w:r>
        <w:rPr>
          <w:color w:val="001F5F"/>
          <w:spacing w:val="3"/>
        </w:rPr>
        <w:t xml:space="preserve">abnormal). </w:t>
      </w:r>
      <w:r>
        <w:rPr>
          <w:color w:val="001F5F"/>
          <w:spacing w:val="2"/>
        </w:rPr>
        <w:t xml:space="preserve">Do not </w:t>
      </w:r>
      <w:r>
        <w:rPr>
          <w:color w:val="001F5F"/>
        </w:rPr>
        <w:t xml:space="preserve">select “Using the hardware setting”, </w:t>
      </w:r>
      <w:r>
        <w:rPr>
          <w:color w:val="FF0000"/>
          <w:spacing w:val="2"/>
        </w:rPr>
        <w:t xml:space="preserve">selecting device </w:t>
      </w:r>
      <w:r>
        <w:rPr>
          <w:color w:val="FF0000"/>
          <w:spacing w:val="3"/>
        </w:rPr>
        <w:t xml:space="preserve">and </w:t>
      </w:r>
      <w:r>
        <w:rPr>
          <w:color w:val="FF0000"/>
        </w:rPr>
        <w:t>color</w:t>
      </w:r>
      <w:r>
        <w:rPr>
          <w:color w:val="001F5F"/>
        </w:rPr>
        <w:t xml:space="preserve">, </w:t>
      </w:r>
      <w:r>
        <w:rPr>
          <w:color w:val="001F5F"/>
          <w:spacing w:val="2"/>
        </w:rPr>
        <w:t xml:space="preserve">then </w:t>
      </w:r>
      <w:r>
        <w:rPr>
          <w:color w:val="001F5F"/>
        </w:rPr>
        <w:t xml:space="preserve">setting </w:t>
      </w:r>
      <w:r>
        <w:rPr>
          <w:color w:val="001F5F"/>
          <w:spacing w:val="2"/>
        </w:rPr>
        <w:t xml:space="preserve">width </w:t>
      </w:r>
      <w:r>
        <w:rPr>
          <w:color w:val="001F5F"/>
        </w:rPr>
        <w:t xml:space="preserve">and </w:t>
      </w:r>
      <w:r>
        <w:rPr>
          <w:color w:val="001F5F"/>
          <w:spacing w:val="-6"/>
        </w:rPr>
        <w:t xml:space="preserve">gray </w:t>
      </w:r>
      <w:r>
        <w:rPr>
          <w:color w:val="001F5F"/>
          <w:spacing w:val="-3"/>
        </w:rPr>
        <w:t xml:space="preserve">level </w:t>
      </w:r>
      <w:r>
        <w:rPr>
          <w:color w:val="001F5F"/>
          <w:spacing w:val="-4"/>
        </w:rPr>
        <w:t>etc.</w:t>
      </w:r>
    </w:p>
    <w:p>
      <w:pPr>
        <w:pStyle w:val="5"/>
        <w:spacing w:before="2" w:line="254" w:lineRule="auto"/>
        <w:ind w:left="980" w:right="881"/>
      </w:pPr>
      <w:r>
        <w:rPr>
          <w:color w:val="001F5F"/>
        </w:rPr>
        <w:t xml:space="preserve">Then </w:t>
      </w:r>
      <w:r>
        <w:rPr>
          <w:color w:val="001F5F"/>
          <w:spacing w:val="-4"/>
        </w:rPr>
        <w:t xml:space="preserve">into Hardware </w:t>
      </w:r>
      <w:r>
        <w:rPr>
          <w:color w:val="001F5F"/>
          <w:spacing w:val="-3"/>
        </w:rPr>
        <w:t xml:space="preserve">setting, set screen </w:t>
      </w:r>
      <w:r>
        <w:rPr>
          <w:color w:val="001F5F"/>
        </w:rPr>
        <w:t xml:space="preserve">Commonly smart. If Commonly smart </w:t>
      </w:r>
      <w:r>
        <w:rPr>
          <w:color w:val="001F5F"/>
          <w:spacing w:val="-4"/>
        </w:rPr>
        <w:t xml:space="preserve">setting </w:t>
      </w:r>
      <w:r>
        <w:rPr>
          <w:color w:val="001F5F"/>
        </w:rPr>
        <w:t xml:space="preserve">do not </w:t>
      </w:r>
      <w:r>
        <w:rPr>
          <w:color w:val="001F5F"/>
          <w:spacing w:val="-4"/>
        </w:rPr>
        <w:t xml:space="preserve">have </w:t>
      </w:r>
      <w:r>
        <w:rPr>
          <w:color w:val="001F5F"/>
        </w:rPr>
        <w:t xml:space="preserve">LED Module scan, please connect </w:t>
      </w:r>
      <w:r>
        <w:rPr>
          <w:color w:val="001F5F"/>
          <w:spacing w:val="-4"/>
        </w:rPr>
        <w:t xml:space="preserve">Ethernet </w:t>
      </w:r>
      <w:r>
        <w:rPr>
          <w:color w:val="001F5F"/>
        </w:rPr>
        <w:t xml:space="preserve">cable or serial port cable or wifi </w:t>
      </w:r>
      <w:r>
        <w:rPr>
          <w:color w:val="001F5F"/>
          <w:spacing w:val="-3"/>
        </w:rPr>
        <w:t xml:space="preserve">to </w:t>
      </w:r>
      <w:r>
        <w:rPr>
          <w:color w:val="001F5F"/>
        </w:rPr>
        <w:t xml:space="preserve">smart </w:t>
      </w:r>
      <w:r>
        <w:rPr>
          <w:color w:val="001F5F"/>
          <w:spacing w:val="-3"/>
        </w:rPr>
        <w:t>setting.</w:t>
      </w:r>
    </w:p>
    <w:p>
      <w:pPr>
        <w:pStyle w:val="5"/>
      </w:pPr>
    </w:p>
    <w:p>
      <w:pPr>
        <w:pStyle w:val="5"/>
        <w:spacing w:before="10"/>
        <w:rPr>
          <w:sz w:val="30"/>
        </w:rPr>
      </w:pPr>
    </w:p>
    <w:p>
      <w:pPr>
        <w:pStyle w:val="3"/>
        <w:numPr>
          <w:ilvl w:val="1"/>
          <w:numId w:val="16"/>
        </w:numPr>
        <w:tabs>
          <w:tab w:val="left" w:pos="1501"/>
        </w:tabs>
        <w:spacing w:before="0" w:after="0" w:line="400" w:lineRule="auto"/>
        <w:ind w:left="980" w:right="1600" w:firstLine="0"/>
        <w:jc w:val="left"/>
        <w:rPr>
          <w:u w:val="none"/>
        </w:rPr>
      </w:pPr>
      <w:bookmarkStart w:id="19" w:name="_TOC_250028"/>
      <w:r>
        <w:rPr>
          <w:u w:val="thick"/>
        </w:rPr>
        <w:t xml:space="preserve">Set up </w:t>
      </w:r>
      <w:r>
        <w:rPr>
          <w:spacing w:val="-3"/>
          <w:u w:val="thick"/>
        </w:rPr>
        <w:t xml:space="preserve">new </w:t>
      </w:r>
      <w:r>
        <w:rPr>
          <w:spacing w:val="-5"/>
          <w:u w:val="thick"/>
        </w:rPr>
        <w:t xml:space="preserve">program </w:t>
      </w:r>
      <w:r>
        <w:rPr>
          <w:u w:val="thick"/>
        </w:rPr>
        <w:t>(one screen can set up</w:t>
      </w:r>
      <w:r>
        <w:rPr>
          <w:spacing w:val="-44"/>
          <w:u w:val="thick"/>
        </w:rPr>
        <w:t xml:space="preserve"> </w:t>
      </w:r>
      <w:r>
        <w:rPr>
          <w:u w:val="thick"/>
        </w:rPr>
        <w:t xml:space="preserve">1000 </w:t>
      </w:r>
      <w:r>
        <w:rPr>
          <w:spacing w:val="-3"/>
          <w:u w:val="thick"/>
        </w:rPr>
        <w:t>Programs</w:t>
      </w:r>
      <w:r>
        <w:rPr>
          <w:spacing w:val="-5"/>
          <w:u w:val="none"/>
        </w:rPr>
        <w:t xml:space="preserve"> </w:t>
      </w:r>
      <w:bookmarkEnd w:id="19"/>
      <w:r>
        <w:rPr>
          <w:u w:val="thick"/>
        </w:rPr>
        <w:t>)</w:t>
      </w:r>
    </w:p>
    <w:p>
      <w:pPr>
        <w:pStyle w:val="5"/>
        <w:spacing w:before="2"/>
        <w:rPr>
          <w:rFonts w:ascii="Cambria"/>
          <w:b/>
          <w:sz w:val="12"/>
        </w:rPr>
      </w:pPr>
    </w:p>
    <w:p>
      <w:pPr>
        <w:pStyle w:val="5"/>
        <w:spacing w:before="52"/>
        <w:ind w:left="980"/>
      </w:pPr>
      <w:r>
        <w:t>Click shortcuts Program button (First need to click File-New screen) As picture:</w:t>
      </w:r>
    </w:p>
    <w:p>
      <w:pPr>
        <w:spacing w:after="0"/>
        <w:sectPr>
          <w:pgSz w:w="11900" w:h="16840"/>
          <w:pgMar w:top="1140" w:right="940" w:bottom="1400" w:left="820" w:header="882" w:footer="1192" w:gutter="0"/>
        </w:sectPr>
      </w:pPr>
    </w:p>
    <w:p>
      <w:pPr>
        <w:pStyle w:val="5"/>
        <w:spacing w:before="4"/>
        <w:rPr>
          <w:sz w:val="13"/>
        </w:rPr>
      </w:pPr>
    </w:p>
    <w:p>
      <w:pPr>
        <w:pStyle w:val="5"/>
        <w:ind w:left="860"/>
        <w:rPr>
          <w:sz w:val="20"/>
        </w:rPr>
      </w:pPr>
      <w:r>
        <w:rPr>
          <w:sz w:val="20"/>
        </w:rPr>
        <w:pict>
          <v:group id="_x0000_s1045" o:spid="_x0000_s1045" o:spt="203" style="height:55.35pt;width:436.7pt;" coordsize="8734,1107">
            <o:lock v:ext="edit"/>
            <v:shape id="_x0000_s1046" o:spid="_x0000_s1046" style="position:absolute;left:216;top:464;height:478;width:905;" fillcolor="#FF0000" filled="t" stroked="f" coordorigin="216,465" coordsize="905,478" path="m1114,943l224,943,222,943,220,941,218,940,217,938,216,935,216,472,217,470,218,468,220,466,222,465,224,465,1114,465,1116,465,1118,466,1120,468,1121,470,1121,472,231,472,224,480,231,480,231,928,224,928,231,935,1121,935,1121,938,1120,940,1118,941,1116,943,1114,943xm231,480l224,480,231,472,231,480xm1106,480l231,480,231,472,1106,472,1106,480xm1106,935l1106,472,1114,480,1121,480,1121,928,1114,928,1106,935xm1121,480l1114,480,1106,472,1121,472,1121,480xm231,935l224,928,231,928,231,935xm1106,935l231,935,231,928,1106,928,1106,935xm1121,935l1106,935,1114,928,1121,928,1121,935xe">
              <v:path arrowok="t"/>
              <v:fill on="t" focussize="0,0"/>
              <v:stroke on="f"/>
              <v:imagedata o:title=""/>
              <o:lock v:ext="edit"/>
            </v:shape>
            <v:shape id="_x0000_s1047" o:spid="_x0000_s1047" o:spt="75" type="#_x0000_t75" style="position:absolute;left:0;top:0;height:1107;width:8734;" filled="f" stroked="f" coordsize="21600,21600">
              <v:path/>
              <v:fill on="f" focussize="0,0"/>
              <v:stroke on="f"/>
              <v:imagedata r:id="rId57" o:title=""/>
              <o:lock v:ext="edit" aspectratio="t"/>
            </v:shape>
            <w10:wrap type="none"/>
            <w10:anchorlock/>
          </v:group>
        </w:pict>
      </w:r>
    </w:p>
    <w:p>
      <w:pPr>
        <w:pStyle w:val="5"/>
        <w:rPr>
          <w:sz w:val="20"/>
        </w:rPr>
      </w:pPr>
    </w:p>
    <w:p>
      <w:pPr>
        <w:pStyle w:val="5"/>
        <w:spacing w:before="3"/>
        <w:rPr>
          <w:sz w:val="21"/>
        </w:rPr>
      </w:pPr>
    </w:p>
    <w:p>
      <w:pPr>
        <w:pStyle w:val="5"/>
        <w:spacing w:before="52" w:after="18"/>
        <w:ind w:left="980"/>
      </w:pPr>
      <w:r>
        <w:rPr>
          <w:color w:val="001F5F"/>
        </w:rPr>
        <w:t>Or set up new Program as bellow picture set):</w:t>
      </w:r>
    </w:p>
    <w:p>
      <w:pPr>
        <w:pStyle w:val="5"/>
        <w:ind w:left="980"/>
        <w:rPr>
          <w:sz w:val="20"/>
        </w:rPr>
      </w:pPr>
      <w:r>
        <w:rPr>
          <w:sz w:val="20"/>
        </w:rPr>
        <w:drawing>
          <wp:inline distT="0" distB="0" distL="0" distR="0">
            <wp:extent cx="1257300" cy="1797685"/>
            <wp:effectExtent l="0" t="0" r="0" b="0"/>
            <wp:docPr id="65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2.jpeg"/>
                    <pic:cNvPicPr>
                      <a:picLocks noChangeAspect="1"/>
                    </pic:cNvPicPr>
                  </pic:nvPicPr>
                  <pic:blipFill>
                    <a:blip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792" cy="1797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6"/>
        <w:rPr>
          <w:sz w:val="1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1116965</wp:posOffset>
            </wp:positionH>
            <wp:positionV relativeFrom="paragraph">
              <wp:posOffset>121920</wp:posOffset>
            </wp:positionV>
            <wp:extent cx="4970145" cy="3571875"/>
            <wp:effectExtent l="0" t="0" r="0" b="0"/>
            <wp:wrapTopAndBottom/>
            <wp:docPr id="67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43.jpeg"/>
                    <pic:cNvPicPr>
                      <a:picLocks noChangeAspect="1"/>
                    </pic:cNvPicPr>
                  </pic:nvPicPr>
                  <pic:blipFill>
                    <a:blip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70090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spacing w:before="54" w:line="247" w:lineRule="auto"/>
        <w:ind w:left="980" w:right="1086"/>
      </w:pPr>
      <w:r>
        <w:t>Note</w:t>
      </w:r>
      <w:r>
        <w:rPr>
          <w:spacing w:val="-3"/>
        </w:rPr>
        <w:t xml:space="preserve">: </w:t>
      </w:r>
      <w:r>
        <w:t xml:space="preserve">1000 </w:t>
      </w:r>
      <w:r>
        <w:rPr>
          <w:spacing w:val="-3"/>
        </w:rPr>
        <w:t xml:space="preserve">Programs can set </w:t>
      </w:r>
      <w:r>
        <w:rPr>
          <w:spacing w:val="-6"/>
        </w:rPr>
        <w:t xml:space="preserve">different </w:t>
      </w:r>
      <w:r>
        <w:rPr>
          <w:spacing w:val="-4"/>
        </w:rPr>
        <w:t>attributes</w:t>
      </w:r>
      <w:r>
        <w:rPr>
          <w:spacing w:val="-6"/>
        </w:rPr>
        <w:t xml:space="preserve">, </w:t>
      </w:r>
      <w:r>
        <w:t xml:space="preserve">these </w:t>
      </w:r>
      <w:r>
        <w:rPr>
          <w:spacing w:val="-4"/>
        </w:rPr>
        <w:t xml:space="preserve">attributes </w:t>
      </w:r>
      <w:r>
        <w:t>includes</w:t>
      </w:r>
      <w:r>
        <w:rPr>
          <w:spacing w:val="-3"/>
        </w:rPr>
        <w:t xml:space="preserve">: </w:t>
      </w:r>
      <w:r>
        <w:t xml:space="preserve">Specified </w:t>
      </w:r>
      <w:r>
        <w:rPr>
          <w:spacing w:val="-3"/>
        </w:rPr>
        <w:t>date</w:t>
      </w:r>
      <w:r>
        <w:rPr>
          <w:spacing w:val="-6"/>
        </w:rPr>
        <w:t xml:space="preserve">, </w:t>
      </w:r>
      <w:r>
        <w:t>time</w:t>
      </w:r>
      <w:r>
        <w:rPr>
          <w:rFonts w:hint="eastAsia" w:ascii="宋体" w:eastAsia="宋体"/>
        </w:rPr>
        <w:t>、</w:t>
      </w:r>
      <w:r>
        <w:t xml:space="preserve">these </w:t>
      </w:r>
      <w:r>
        <w:rPr>
          <w:spacing w:val="-4"/>
        </w:rPr>
        <w:t xml:space="preserve">attributes </w:t>
      </w:r>
      <w:r>
        <w:t>includes</w:t>
      </w:r>
      <w:r>
        <w:rPr>
          <w:spacing w:val="-3"/>
        </w:rPr>
        <w:t xml:space="preserve">: </w:t>
      </w:r>
      <w:r>
        <w:t xml:space="preserve">Specified </w:t>
      </w:r>
      <w:r>
        <w:rPr>
          <w:spacing w:val="-4"/>
        </w:rPr>
        <w:t>date</w:t>
      </w:r>
      <w:r>
        <w:rPr>
          <w:spacing w:val="-6"/>
        </w:rPr>
        <w:t xml:space="preserve">, </w:t>
      </w:r>
      <w:r>
        <w:t>time</w:t>
      </w:r>
      <w:r>
        <w:rPr>
          <w:rFonts w:hint="eastAsia" w:ascii="宋体" w:eastAsia="宋体"/>
        </w:rPr>
        <w:t>、</w:t>
      </w:r>
      <w:r>
        <w:rPr>
          <w:spacing w:val="-3"/>
        </w:rPr>
        <w:t xml:space="preserve">Fixed </w:t>
      </w:r>
      <w:r>
        <w:t>time</w:t>
      </w:r>
      <w:r>
        <w:rPr>
          <w:rFonts w:hint="eastAsia" w:ascii="宋体" w:eastAsia="宋体"/>
          <w:spacing w:val="-3"/>
        </w:rPr>
        <w:t>、</w:t>
      </w:r>
      <w:r>
        <w:rPr>
          <w:spacing w:val="-8"/>
        </w:rPr>
        <w:t>Border.</w:t>
      </w:r>
    </w:p>
    <w:p>
      <w:pPr>
        <w:pStyle w:val="5"/>
        <w:rPr>
          <w:sz w:val="36"/>
        </w:rPr>
      </w:pPr>
    </w:p>
    <w:p>
      <w:pPr>
        <w:pStyle w:val="3"/>
        <w:numPr>
          <w:ilvl w:val="1"/>
          <w:numId w:val="16"/>
        </w:numPr>
        <w:tabs>
          <w:tab w:val="left" w:pos="1458"/>
        </w:tabs>
        <w:spacing w:before="0" w:after="0" w:line="240" w:lineRule="auto"/>
        <w:ind w:left="1457" w:right="0" w:hanging="478"/>
        <w:jc w:val="left"/>
        <w:rPr>
          <w:rFonts w:ascii="Calibri"/>
          <w:u w:val="none"/>
        </w:rPr>
      </w:pPr>
      <w:r>
        <w:rPr>
          <w:rFonts w:ascii="Calibri"/>
          <w:spacing w:val="-3"/>
          <w:u w:val="thick"/>
        </w:rPr>
        <w:t xml:space="preserve">Set </w:t>
      </w:r>
      <w:r>
        <w:rPr>
          <w:rFonts w:ascii="Calibri"/>
          <w:u w:val="thick"/>
        </w:rPr>
        <w:t xml:space="preserve">up </w:t>
      </w:r>
      <w:r>
        <w:rPr>
          <w:rFonts w:ascii="Calibri"/>
          <w:spacing w:val="-3"/>
          <w:u w:val="thick"/>
        </w:rPr>
        <w:t xml:space="preserve">area (Each </w:t>
      </w:r>
      <w:r>
        <w:rPr>
          <w:rFonts w:ascii="Calibri"/>
          <w:spacing w:val="-5"/>
          <w:u w:val="thick"/>
        </w:rPr>
        <w:t xml:space="preserve">program </w:t>
      </w:r>
      <w:r>
        <w:rPr>
          <w:rFonts w:ascii="Calibri"/>
          <w:u w:val="thick"/>
        </w:rPr>
        <w:t xml:space="preserve">can </w:t>
      </w:r>
      <w:r>
        <w:rPr>
          <w:rFonts w:ascii="Calibri"/>
          <w:spacing w:val="-5"/>
          <w:u w:val="thick"/>
        </w:rPr>
        <w:t xml:space="preserve">have </w:t>
      </w:r>
      <w:r>
        <w:rPr>
          <w:rFonts w:ascii="Calibri"/>
          <w:u w:val="thick"/>
        </w:rPr>
        <w:t>20</w:t>
      </w:r>
      <w:r>
        <w:rPr>
          <w:rFonts w:ascii="Calibri"/>
          <w:spacing w:val="-2"/>
          <w:u w:val="thick"/>
        </w:rPr>
        <w:t xml:space="preserve"> </w:t>
      </w:r>
      <w:r>
        <w:rPr>
          <w:rFonts w:ascii="Calibri"/>
          <w:spacing w:val="-3"/>
          <w:u w:val="thick"/>
        </w:rPr>
        <w:t>areas)</w:t>
      </w:r>
    </w:p>
    <w:p>
      <w:pPr>
        <w:pStyle w:val="5"/>
        <w:spacing w:before="121" w:line="252" w:lineRule="auto"/>
        <w:ind w:left="980" w:right="881"/>
      </w:pPr>
      <w:r>
        <w:t xml:space="preserve">Select </w:t>
      </w:r>
      <w:r>
        <w:rPr>
          <w:spacing w:val="-3"/>
        </w:rPr>
        <w:t>program</w:t>
      </w:r>
      <w:r>
        <w:rPr>
          <w:spacing w:val="-5"/>
        </w:rPr>
        <w:t xml:space="preserve">, </w:t>
      </w:r>
      <w:r>
        <w:t xml:space="preserve">then click </w:t>
      </w:r>
      <w:r>
        <w:rPr>
          <w:spacing w:val="-3"/>
        </w:rPr>
        <w:t xml:space="preserve">Hypertext </w:t>
      </w:r>
      <w:r>
        <w:rPr>
          <w:rFonts w:hint="eastAsia" w:ascii="宋体" w:hAnsi="宋体" w:eastAsia="宋体"/>
          <w:spacing w:val="-111"/>
        </w:rPr>
        <w:t xml:space="preserve">、 </w:t>
      </w:r>
      <w:r>
        <w:rPr>
          <w:spacing w:val="-11"/>
        </w:rPr>
        <w:t>Text</w:t>
      </w:r>
      <w:r>
        <w:rPr>
          <w:spacing w:val="-12"/>
        </w:rPr>
        <w:t xml:space="preserve">… </w:t>
      </w:r>
      <w:r>
        <w:t xml:space="preserve">and so on </w:t>
      </w:r>
      <w:r>
        <w:rPr>
          <w:spacing w:val="-3"/>
        </w:rPr>
        <w:t xml:space="preserve">to </w:t>
      </w:r>
      <w:r>
        <w:t xml:space="preserve">build </w:t>
      </w:r>
      <w:r>
        <w:rPr>
          <w:spacing w:val="-5"/>
        </w:rPr>
        <w:t xml:space="preserve">different </w:t>
      </w:r>
      <w:r>
        <w:t xml:space="preserve">type of </w:t>
      </w:r>
      <w:r>
        <w:rPr>
          <w:spacing w:val="-4"/>
        </w:rPr>
        <w:t xml:space="preserve">areas, </w:t>
      </w:r>
      <w:r>
        <w:t>shown as below</w:t>
      </w:r>
    </w:p>
    <w:p>
      <w:pPr>
        <w:spacing w:after="0" w:line="252" w:lineRule="auto"/>
        <w:sectPr>
          <w:pgSz w:w="11900" w:h="16840"/>
          <w:pgMar w:top="1140" w:right="940" w:bottom="1400" w:left="820" w:header="882" w:footer="1192" w:gutter="0"/>
        </w:sectPr>
      </w:pPr>
    </w:p>
    <w:p>
      <w:pPr>
        <w:pStyle w:val="5"/>
        <w:ind w:left="689"/>
        <w:rPr>
          <w:sz w:val="20"/>
        </w:rPr>
      </w:pPr>
      <w:r>
        <w:pict>
          <v:shape id="_x0000_s1048" o:spid="_x0000_s1048" o:spt="202" type="#_x0000_t202" style="position:absolute;left:0pt;margin-left:203.55pt;margin-top:44.05pt;height:10.55pt;width:185.9pt;mso-position-horizontal-relative:page;mso-position-vertical-relative:page;z-index:-253501440;mso-width-relative:page;mso-height-relative:page;" filled="f" stroked="f" coordsize="21600,21600">
            <v:path/>
            <v:fill on="f" focussize="0,0"/>
            <v:stroke on="f" joinstyle="miter"/>
            <v:imagedata o:title=""/>
            <o:lock v:ext="edit"/>
            <v:textbox inset="0mm,0mm,0mm,0mm">
              <w:txbxContent>
                <w:p>
                  <w:pPr>
                    <w:spacing w:before="0" w:line="211" w:lineRule="exact"/>
                    <w:ind w:left="0" w:right="0" w:firstLine="0"/>
                    <w:jc w:val="left"/>
                    <w:rPr>
                      <w:sz w:val="21"/>
                    </w:rPr>
                  </w:pPr>
                  <w:r>
                    <w:rPr>
                      <w:sz w:val="21"/>
                    </w:rPr>
                    <w:t xml:space="preserve">HD2018 LED </w:t>
                  </w:r>
                  <w:r>
                    <w:rPr>
                      <w:spacing w:val="-3"/>
                      <w:sz w:val="21"/>
                    </w:rPr>
                    <w:t xml:space="preserve">Control </w:t>
                  </w:r>
                  <w:r>
                    <w:rPr>
                      <w:sz w:val="21"/>
                    </w:rPr>
                    <w:t xml:space="preserve">Card </w:t>
                  </w:r>
                  <w:r>
                    <w:rPr>
                      <w:spacing w:val="-3"/>
                      <w:sz w:val="21"/>
                    </w:rPr>
                    <w:t>Operation</w:t>
                  </w:r>
                  <w:r>
                    <w:rPr>
                      <w:spacing w:val="-27"/>
                      <w:sz w:val="21"/>
                    </w:rPr>
                    <w:t xml:space="preserve"> </w:t>
                  </w:r>
                  <w:r>
                    <w:rPr>
                      <w:sz w:val="21"/>
                    </w:rPr>
                    <w:t>manual</w:t>
                  </w:r>
                </w:p>
              </w:txbxContent>
            </v:textbox>
          </v:shape>
        </w:pict>
      </w:r>
      <w:r>
        <w:rPr>
          <w:sz w:val="20"/>
        </w:rPr>
        <w:pict>
          <v:group id="_x0000_s1049" o:spid="_x0000_s1049" o:spt="203" style="height:325.6pt;width:439.95pt;" coordsize="8799,6512">
            <o:lock v:ext="edit"/>
            <v:line id="_x0000_s1050" o:spid="_x0000_s1050" o:spt="20" style="position:absolute;left:262;top:924;height:0;width:8365;" stroked="t" coordsize="21600,21600">
              <v:path arrowok="t"/>
              <v:fill focussize="0,0"/>
              <v:stroke weight="0.72pt" color="#000000"/>
              <v:imagedata o:title=""/>
              <o:lock v:ext="edit"/>
            </v:line>
            <v:shape id="_x0000_s1051" o:spid="_x0000_s1051" o:spt="75" type="#_x0000_t75" style="position:absolute;left:0;top:0;height:6512;width:8799;" filled="f" stroked="f" coordsize="21600,21600">
              <v:path/>
              <v:fill on="f" focussize="0,0"/>
              <v:stroke on="f"/>
              <v:imagedata r:id="rId60" o:title=""/>
              <o:lock v:ext="edit" aspectratio="t"/>
            </v:shape>
            <w10:wrap type="none"/>
            <w10:anchorlock/>
          </v:group>
        </w:pict>
      </w:r>
    </w:p>
    <w:p>
      <w:pPr>
        <w:pStyle w:val="3"/>
        <w:numPr>
          <w:ilvl w:val="1"/>
          <w:numId w:val="16"/>
        </w:numPr>
        <w:tabs>
          <w:tab w:val="left" w:pos="1458"/>
        </w:tabs>
        <w:spacing w:before="76" w:after="0" w:line="240" w:lineRule="auto"/>
        <w:ind w:left="1457" w:right="0" w:hanging="478"/>
        <w:jc w:val="left"/>
        <w:rPr>
          <w:rFonts w:ascii="Calibri"/>
          <w:u w:val="none"/>
        </w:rPr>
      </w:pPr>
      <w:r>
        <w:rPr>
          <w:rFonts w:ascii="Calibri"/>
          <w:spacing w:val="-5"/>
          <w:u w:val="thick"/>
        </w:rPr>
        <w:t xml:space="preserve">Program </w:t>
      </w:r>
      <w:r>
        <w:rPr>
          <w:rFonts w:ascii="Calibri"/>
          <w:spacing w:val="-3"/>
          <w:u w:val="thick"/>
        </w:rPr>
        <w:t>Editing</w:t>
      </w:r>
      <w:r>
        <w:rPr>
          <w:rFonts w:ascii="Calibri"/>
          <w:spacing w:val="-2"/>
          <w:u w:val="thick"/>
        </w:rPr>
        <w:t xml:space="preserve"> </w:t>
      </w:r>
      <w:r>
        <w:rPr>
          <w:rFonts w:ascii="Calibri"/>
          <w:u w:val="thick"/>
        </w:rPr>
        <w:t>Done</w:t>
      </w:r>
    </w:p>
    <w:p>
      <w:pPr>
        <w:pStyle w:val="5"/>
        <w:spacing w:before="128" w:line="254" w:lineRule="auto"/>
        <w:ind w:left="980" w:right="881"/>
      </w:pPr>
      <w:r>
        <w:rPr>
          <w:spacing w:val="-3"/>
        </w:rPr>
        <w:t xml:space="preserve">1).After </w:t>
      </w:r>
      <w:r>
        <w:t xml:space="preserve">finished 4.1 , 4.2 and 4.3 , the </w:t>
      </w:r>
      <w:r>
        <w:rPr>
          <w:spacing w:val="-3"/>
        </w:rPr>
        <w:t xml:space="preserve">Screen </w:t>
      </w:r>
      <w:r>
        <w:t xml:space="preserve">File been </w:t>
      </w:r>
      <w:r>
        <w:rPr>
          <w:spacing w:val="-3"/>
        </w:rPr>
        <w:t xml:space="preserve">set </w:t>
      </w:r>
      <w:r>
        <w:t xml:space="preserve">up. If need </w:t>
      </w:r>
      <w:r>
        <w:rPr>
          <w:spacing w:val="-3"/>
        </w:rPr>
        <w:t xml:space="preserve">to </w:t>
      </w:r>
      <w:r>
        <w:t xml:space="preserve">add </w:t>
      </w:r>
      <w:r>
        <w:rPr>
          <w:spacing w:val="-3"/>
        </w:rPr>
        <w:t xml:space="preserve">more programs, </w:t>
      </w:r>
      <w:r>
        <w:t xml:space="preserve">only </w:t>
      </w:r>
      <w:r>
        <w:rPr>
          <w:spacing w:val="-3"/>
        </w:rPr>
        <w:t xml:space="preserve">need to </w:t>
      </w:r>
      <w:r>
        <w:rPr>
          <w:spacing w:val="-4"/>
        </w:rPr>
        <w:t xml:space="preserve">repeat </w:t>
      </w:r>
      <w:r>
        <w:t xml:space="preserve">4.2 and 4.3 </w:t>
      </w:r>
      <w:r>
        <w:rPr>
          <w:spacing w:val="-4"/>
        </w:rPr>
        <w:t xml:space="preserve">steps; </w:t>
      </w:r>
      <w:r>
        <w:t xml:space="preserve">If use one </w:t>
      </w:r>
      <w:r>
        <w:rPr>
          <w:spacing w:val="-3"/>
        </w:rPr>
        <w:t xml:space="preserve">software to </w:t>
      </w:r>
      <w:r>
        <w:rPr>
          <w:spacing w:val="-5"/>
        </w:rPr>
        <w:t xml:space="preserve">control </w:t>
      </w:r>
      <w:r>
        <w:rPr>
          <w:spacing w:val="-4"/>
        </w:rPr>
        <w:t xml:space="preserve">several </w:t>
      </w:r>
      <w:r>
        <w:t xml:space="preserve">screens, then need </w:t>
      </w:r>
      <w:r>
        <w:rPr>
          <w:spacing w:val="-3"/>
        </w:rPr>
        <w:t xml:space="preserve">to </w:t>
      </w:r>
      <w:r>
        <w:rPr>
          <w:spacing w:val="-5"/>
        </w:rPr>
        <w:t xml:space="preserve">create </w:t>
      </w:r>
      <w:r>
        <w:rPr>
          <w:spacing w:val="-3"/>
        </w:rPr>
        <w:t xml:space="preserve">several Screen </w:t>
      </w:r>
      <w:r>
        <w:t xml:space="preserve">File and </w:t>
      </w:r>
      <w:r>
        <w:rPr>
          <w:spacing w:val="-4"/>
        </w:rPr>
        <w:t xml:space="preserve">repeat </w:t>
      </w:r>
      <w:r>
        <w:t xml:space="preserve">4.1,4.2, 4.3 and 4.4 </w:t>
      </w:r>
      <w:r>
        <w:rPr>
          <w:spacing w:val="-3"/>
        </w:rPr>
        <w:t xml:space="preserve">2).After </w:t>
      </w:r>
      <w:r>
        <w:rPr>
          <w:spacing w:val="-4"/>
        </w:rPr>
        <w:t xml:space="preserve">program </w:t>
      </w:r>
      <w:r>
        <w:t xml:space="preserve">done, it </w:t>
      </w:r>
      <w:r>
        <w:rPr>
          <w:spacing w:val="-3"/>
        </w:rPr>
        <w:t xml:space="preserve">can </w:t>
      </w:r>
      <w:r>
        <w:t xml:space="preserve">be </w:t>
      </w:r>
      <w:r>
        <w:rPr>
          <w:spacing w:val="-5"/>
        </w:rPr>
        <w:t xml:space="preserve">saved </w:t>
      </w:r>
      <w:r>
        <w:rPr>
          <w:spacing w:val="-4"/>
        </w:rPr>
        <w:t xml:space="preserve">(default </w:t>
      </w:r>
      <w:r>
        <w:rPr>
          <w:spacing w:val="-5"/>
        </w:rPr>
        <w:t xml:space="preserve">Saved </w:t>
      </w:r>
      <w:r>
        <w:rPr>
          <w:spacing w:val="-3"/>
        </w:rPr>
        <w:t xml:space="preserve">Location: C:\Users\Administrator\AppData\Roaming\HD2016\ProjFile, </w:t>
      </w:r>
      <w:r>
        <w:t xml:space="preserve">or </w:t>
      </w:r>
      <w:r>
        <w:rPr>
          <w:spacing w:val="-3"/>
        </w:rPr>
        <w:t xml:space="preserve">through </w:t>
      </w:r>
      <w:r>
        <w:t xml:space="preserve">File </w:t>
      </w:r>
      <w:r>
        <w:rPr>
          <w:spacing w:val="-5"/>
        </w:rPr>
        <w:t xml:space="preserve">saved </w:t>
      </w:r>
      <w:r>
        <w:rPr>
          <w:spacing w:val="-3"/>
        </w:rPr>
        <w:t xml:space="preserve">to </w:t>
      </w:r>
      <w:r>
        <w:t xml:space="preserve">other </w:t>
      </w:r>
      <w:r>
        <w:rPr>
          <w:spacing w:val="-3"/>
        </w:rPr>
        <w:t>path)</w:t>
      </w:r>
    </w:p>
    <w:p>
      <w:pPr>
        <w:pStyle w:val="5"/>
        <w:spacing w:before="2" w:line="254" w:lineRule="auto"/>
        <w:ind w:left="980" w:right="1202"/>
      </w:pPr>
      <w:r>
        <w:t xml:space="preserve">On </w:t>
      </w:r>
      <w:r>
        <w:rPr>
          <w:spacing w:val="-3"/>
        </w:rPr>
        <w:t xml:space="preserve">software </w:t>
      </w:r>
      <w:r>
        <w:t xml:space="preserve">screen, user </w:t>
      </w:r>
      <w:r>
        <w:rPr>
          <w:spacing w:val="-3"/>
        </w:rPr>
        <w:t xml:space="preserve">can </w:t>
      </w:r>
      <w:r>
        <w:t xml:space="preserve">check </w:t>
      </w:r>
      <w:r>
        <w:rPr>
          <w:spacing w:val="-4"/>
        </w:rPr>
        <w:t xml:space="preserve">program </w:t>
      </w:r>
      <w:r>
        <w:rPr>
          <w:spacing w:val="-5"/>
        </w:rPr>
        <w:t xml:space="preserve">effects </w:t>
      </w:r>
      <w:r>
        <w:rPr>
          <w:spacing w:val="-4"/>
        </w:rPr>
        <w:t xml:space="preserve">synchronous </w:t>
      </w:r>
      <w:r>
        <w:t xml:space="preserve">and </w:t>
      </w:r>
      <w:r>
        <w:rPr>
          <w:spacing w:val="-3"/>
        </w:rPr>
        <w:t xml:space="preserve">setting, </w:t>
      </w:r>
      <w:r>
        <w:t xml:space="preserve">if not </w:t>
      </w:r>
      <w:r>
        <w:rPr>
          <w:spacing w:val="-3"/>
        </w:rPr>
        <w:t xml:space="preserve">satisfied </w:t>
      </w:r>
      <w:r>
        <w:t xml:space="preserve">, click Send and showing in </w:t>
      </w:r>
      <w:r>
        <w:rPr>
          <w:spacing w:val="-6"/>
        </w:rPr>
        <w:t>display.</w:t>
      </w:r>
    </w:p>
    <w:p>
      <w:pPr>
        <w:pStyle w:val="2"/>
        <w:spacing w:before="28"/>
      </w:pPr>
      <w:r>
        <w:t>Chapter 5 How to display different content</w:t>
      </w:r>
    </w:p>
    <w:p>
      <w:pPr>
        <w:pStyle w:val="3"/>
        <w:numPr>
          <w:ilvl w:val="1"/>
          <w:numId w:val="17"/>
        </w:numPr>
        <w:tabs>
          <w:tab w:val="left" w:pos="1458"/>
        </w:tabs>
        <w:spacing w:before="167" w:after="0" w:line="240" w:lineRule="auto"/>
        <w:ind w:left="1457" w:right="0" w:hanging="478"/>
        <w:jc w:val="left"/>
        <w:rPr>
          <w:rFonts w:ascii="Calibri"/>
          <w:u w:val="none"/>
        </w:rPr>
      </w:pPr>
      <w:r>
        <w:rPr>
          <w:rFonts w:ascii="Calibri"/>
          <w:u w:val="thick"/>
        </w:rPr>
        <w:t>Displaying</w:t>
      </w:r>
      <w:r>
        <w:rPr>
          <w:rFonts w:ascii="Calibri"/>
          <w:spacing w:val="-3"/>
          <w:u w:val="thick"/>
        </w:rPr>
        <w:t xml:space="preserve"> </w:t>
      </w:r>
      <w:r>
        <w:rPr>
          <w:rFonts w:ascii="Calibri"/>
          <w:spacing w:val="-15"/>
          <w:u w:val="thick"/>
        </w:rPr>
        <w:t>Text</w:t>
      </w:r>
    </w:p>
    <w:p>
      <w:pPr>
        <w:pStyle w:val="5"/>
        <w:spacing w:before="131" w:line="247" w:lineRule="auto"/>
        <w:ind w:left="980" w:right="1034"/>
      </w:pPr>
      <w:r>
        <w:t xml:space="preserve">If </w:t>
      </w:r>
      <w:r>
        <w:rPr>
          <w:spacing w:val="-3"/>
        </w:rPr>
        <w:t xml:space="preserve">just </w:t>
      </w:r>
      <w:r>
        <w:rPr>
          <w:spacing w:val="-4"/>
        </w:rPr>
        <w:t xml:space="preserve">text </w:t>
      </w:r>
      <w:r>
        <w:t xml:space="preserve">showing, user just add </w:t>
      </w:r>
      <w:r>
        <w:rPr>
          <w:spacing w:val="-12"/>
        </w:rPr>
        <w:t xml:space="preserve">Text </w:t>
      </w:r>
      <w:r>
        <w:rPr>
          <w:spacing w:val="-3"/>
        </w:rPr>
        <w:t xml:space="preserve">area to </w:t>
      </w:r>
      <w:r>
        <w:t xml:space="preserve">meet </w:t>
      </w:r>
      <w:r>
        <w:rPr>
          <w:spacing w:val="-3"/>
        </w:rPr>
        <w:t xml:space="preserve">requirement. </w:t>
      </w:r>
      <w:r>
        <w:rPr>
          <w:spacing w:val="-12"/>
        </w:rPr>
        <w:t xml:space="preserve">Text </w:t>
      </w:r>
      <w:r>
        <w:t xml:space="preserve">support </w:t>
      </w:r>
      <w:r>
        <w:rPr>
          <w:spacing w:val="-3"/>
        </w:rPr>
        <w:t xml:space="preserve">left </w:t>
      </w:r>
      <w:r>
        <w:t>turn</w:t>
      </w:r>
      <w:r>
        <w:rPr>
          <w:rFonts w:hint="eastAsia" w:ascii="宋体" w:hAnsi="宋体" w:eastAsia="宋体"/>
          <w:spacing w:val="-3"/>
        </w:rPr>
        <w:t xml:space="preserve">、 </w:t>
      </w:r>
      <w:r>
        <w:t>right turn</w:t>
      </w:r>
      <w:r>
        <w:rPr>
          <w:rFonts w:hint="eastAsia" w:ascii="宋体" w:hAnsi="宋体" w:eastAsia="宋体"/>
          <w:spacing w:val="-3"/>
        </w:rPr>
        <w:t xml:space="preserve">、 </w:t>
      </w:r>
      <w:r>
        <w:rPr>
          <w:spacing w:val="-5"/>
        </w:rPr>
        <w:t xml:space="preserve">rotation </w:t>
      </w:r>
      <w:r>
        <w:t>of 90°</w:t>
      </w:r>
      <w:r>
        <w:rPr>
          <w:rFonts w:hint="eastAsia" w:ascii="宋体" w:hAnsi="宋体" w:eastAsia="宋体"/>
          <w:spacing w:val="-3"/>
        </w:rPr>
        <w:t>、</w:t>
      </w:r>
      <w:r>
        <w:t>180°</w:t>
      </w:r>
      <w:r>
        <w:rPr>
          <w:rFonts w:hint="eastAsia" w:ascii="宋体" w:hAnsi="宋体" w:eastAsia="宋体"/>
        </w:rPr>
        <w:t>、</w:t>
      </w:r>
      <w:r>
        <w:t>270°and</w:t>
      </w:r>
      <w:r>
        <w:rPr>
          <w:spacing w:val="-4"/>
        </w:rPr>
        <w:t xml:space="preserve"> Excel etc</w:t>
      </w:r>
      <w:r>
        <w:rPr>
          <w:spacing w:val="-5"/>
        </w:rPr>
        <w:t xml:space="preserve">. </w:t>
      </w:r>
      <w:r>
        <w:t xml:space="preserve">add </w:t>
      </w:r>
      <w:r>
        <w:rPr>
          <w:spacing w:val="-3"/>
        </w:rPr>
        <w:t>areas</w:t>
      </w:r>
      <w:r>
        <w:rPr>
          <w:rFonts w:hint="eastAsia" w:ascii="宋体" w:hAnsi="宋体" w:eastAsia="宋体"/>
        </w:rPr>
        <w:t>、</w:t>
      </w:r>
      <w:r>
        <w:t xml:space="preserve">add background </w:t>
      </w:r>
      <w:r>
        <w:rPr>
          <w:rFonts w:hint="eastAsia" w:ascii="宋体" w:hAnsi="宋体" w:eastAsia="宋体"/>
          <w:spacing w:val="-32"/>
        </w:rPr>
        <w:t xml:space="preserve">、 </w:t>
      </w:r>
      <w:r>
        <w:t xml:space="preserve">support special </w:t>
      </w:r>
      <w:r>
        <w:rPr>
          <w:spacing w:val="-5"/>
        </w:rPr>
        <w:t>effects.</w:t>
      </w:r>
    </w:p>
    <w:p>
      <w:pPr>
        <w:pStyle w:val="5"/>
        <w:spacing w:before="12" w:line="247" w:lineRule="auto"/>
        <w:ind w:left="980" w:right="1386"/>
      </w:pPr>
      <w:r>
        <w:rPr>
          <w:spacing w:val="-4"/>
        </w:rPr>
        <w:t xml:space="preserve">Procedure: </w:t>
      </w:r>
      <w:r>
        <w:rPr>
          <w:spacing w:val="-6"/>
        </w:rPr>
        <w:t xml:space="preserve">reference </w:t>
      </w:r>
      <w:r>
        <w:t xml:space="preserve">4.1 and 4.2 </w:t>
      </w:r>
      <w:r>
        <w:rPr>
          <w:spacing w:val="-4"/>
        </w:rPr>
        <w:t xml:space="preserve">content, </w:t>
      </w:r>
      <w:r>
        <w:rPr>
          <w:spacing w:val="-3"/>
        </w:rPr>
        <w:t xml:space="preserve">setting </w:t>
      </w:r>
      <w:r>
        <w:t xml:space="preserve">up </w:t>
      </w:r>
      <w:r>
        <w:rPr>
          <w:spacing w:val="-4"/>
        </w:rPr>
        <w:t xml:space="preserve">screen----program; </w:t>
      </w:r>
      <w:r>
        <w:t xml:space="preserve">Click </w:t>
      </w:r>
      <w:r>
        <w:rPr>
          <w:spacing w:val="-12"/>
        </w:rPr>
        <w:t xml:space="preserve">Text </w:t>
      </w:r>
      <w:r>
        <w:t xml:space="preserve">(Free </w:t>
      </w:r>
      <w:r>
        <w:rPr>
          <w:spacing w:val="-3"/>
        </w:rPr>
        <w:t>setting</w:t>
      </w:r>
      <w:r>
        <w:rPr>
          <w:spacing w:val="-4"/>
        </w:rPr>
        <w:t xml:space="preserve"> coordinate</w:t>
      </w:r>
      <w:r>
        <w:rPr>
          <w:rFonts w:hint="eastAsia" w:ascii="宋体" w:eastAsia="宋体"/>
        </w:rPr>
        <w:t xml:space="preserve">、 </w:t>
      </w:r>
      <w:r>
        <w:rPr>
          <w:spacing w:val="-3"/>
        </w:rPr>
        <w:t>length</w:t>
      </w:r>
      <w:r>
        <w:rPr>
          <w:rFonts w:hint="eastAsia" w:ascii="宋体" w:eastAsia="宋体"/>
          <w:spacing w:val="-1"/>
        </w:rPr>
        <w:t xml:space="preserve">、 </w:t>
      </w:r>
      <w:r>
        <w:t>width</w:t>
      </w:r>
      <w:r>
        <w:rPr>
          <w:spacing w:val="-2"/>
        </w:rPr>
        <w:t xml:space="preserve"> )</w:t>
      </w:r>
    </w:p>
    <w:p>
      <w:pPr>
        <w:spacing w:after="0" w:line="247" w:lineRule="auto"/>
        <w:sectPr>
          <w:headerReference r:id="rId10" w:type="default"/>
          <w:footerReference r:id="rId11" w:type="default"/>
          <w:pgSz w:w="11900" w:h="16840"/>
          <w:pgMar w:top="220" w:right="940" w:bottom="1400" w:left="820" w:header="0" w:footer="1202" w:gutter="0"/>
          <w:pgNumType w:start="23"/>
        </w:sectPr>
      </w:pPr>
    </w:p>
    <w:p>
      <w:pPr>
        <w:pStyle w:val="5"/>
        <w:spacing w:before="7"/>
        <w:rPr>
          <w:sz w:val="12"/>
        </w:rPr>
      </w:pPr>
    </w:p>
    <w:p>
      <w:pPr>
        <w:pStyle w:val="5"/>
        <w:ind w:left="576"/>
        <w:rPr>
          <w:sz w:val="20"/>
        </w:rPr>
      </w:pPr>
      <w:r>
        <w:rPr>
          <w:sz w:val="20"/>
        </w:rPr>
        <w:drawing>
          <wp:inline distT="0" distB="0" distL="0" distR="0">
            <wp:extent cx="5821680" cy="3446780"/>
            <wp:effectExtent l="0" t="0" r="0" b="0"/>
            <wp:docPr id="69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45.jpeg"/>
                    <pic:cNvPicPr>
                      <a:picLocks noChangeAspect="1"/>
                    </pic:cNvPicPr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22086" cy="3447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10" w:line="247" w:lineRule="auto"/>
        <w:ind w:left="980" w:right="1052"/>
      </w:pPr>
      <w:r>
        <w:t xml:space="preserve">HD2018 </w:t>
      </w:r>
      <w:r>
        <w:rPr>
          <w:spacing w:val="-3"/>
        </w:rPr>
        <w:t xml:space="preserve">software edit </w:t>
      </w:r>
      <w:r>
        <w:t>function is</w:t>
      </w:r>
      <w:r>
        <w:rPr>
          <w:spacing w:val="-3"/>
        </w:rPr>
        <w:t xml:space="preserve"> strong, </w:t>
      </w:r>
      <w:r>
        <w:rPr>
          <w:spacing w:val="-4"/>
        </w:rPr>
        <w:t xml:space="preserve">even </w:t>
      </w:r>
      <w:r>
        <w:t xml:space="preserve">if modify single </w:t>
      </w:r>
      <w:r>
        <w:rPr>
          <w:spacing w:val="-8"/>
        </w:rPr>
        <w:t>character</w:t>
      </w:r>
      <w:r>
        <w:rPr>
          <w:spacing w:val="-9"/>
        </w:rPr>
        <w:t xml:space="preserve">. </w:t>
      </w:r>
      <w:r>
        <w:rPr>
          <w:spacing w:val="-3"/>
        </w:rPr>
        <w:t xml:space="preserve">Editing </w:t>
      </w:r>
      <w:r>
        <w:t xml:space="preserve">right and </w:t>
      </w:r>
      <w:r>
        <w:rPr>
          <w:spacing w:val="-3"/>
        </w:rPr>
        <w:t xml:space="preserve">left </w:t>
      </w:r>
      <w:r>
        <w:rPr>
          <w:spacing w:val="-4"/>
        </w:rPr>
        <w:t>centered</w:t>
      </w:r>
      <w:r>
        <w:rPr>
          <w:spacing w:val="-5"/>
        </w:rPr>
        <w:t xml:space="preserve">, </w:t>
      </w:r>
      <w:r>
        <w:t xml:space="preserve">up and down </w:t>
      </w:r>
      <w:r>
        <w:rPr>
          <w:spacing w:val="-5"/>
        </w:rPr>
        <w:t>centered</w:t>
      </w:r>
      <w:r>
        <w:rPr>
          <w:rFonts w:hint="eastAsia" w:ascii="宋体" w:eastAsia="宋体"/>
        </w:rPr>
        <w:t>、</w:t>
      </w:r>
      <w:r>
        <w:rPr>
          <w:spacing w:val="-4"/>
        </w:rPr>
        <w:t xml:space="preserve">word </w:t>
      </w:r>
      <w:r>
        <w:t>space</w:t>
      </w:r>
      <w:r>
        <w:rPr>
          <w:rFonts w:hint="eastAsia" w:ascii="宋体" w:eastAsia="宋体"/>
        </w:rPr>
        <w:t>、</w:t>
      </w:r>
      <w:r>
        <w:t>Line Spacing.</w:t>
      </w:r>
    </w:p>
    <w:p>
      <w:pPr>
        <w:pStyle w:val="5"/>
        <w:spacing w:before="9"/>
        <w:rPr>
          <w:sz w:val="31"/>
        </w:rPr>
      </w:pPr>
    </w:p>
    <w:p>
      <w:pPr>
        <w:pStyle w:val="3"/>
        <w:numPr>
          <w:ilvl w:val="1"/>
          <w:numId w:val="17"/>
        </w:numPr>
        <w:tabs>
          <w:tab w:val="left" w:pos="1458"/>
        </w:tabs>
        <w:spacing w:before="0" w:after="0" w:line="240" w:lineRule="auto"/>
        <w:ind w:left="1457" w:right="0" w:hanging="478"/>
        <w:jc w:val="left"/>
        <w:rPr>
          <w:rFonts w:ascii="Calibri"/>
          <w:u w:val="none"/>
        </w:rPr>
      </w:pPr>
      <w:bookmarkStart w:id="20" w:name="_TOC_250027"/>
      <w:r>
        <w:rPr>
          <w:rFonts w:ascii="Calibri"/>
          <w:u w:val="thick"/>
        </w:rPr>
        <w:t xml:space="preserve">Add </w:t>
      </w:r>
      <w:r>
        <w:rPr>
          <w:rFonts w:ascii="Calibri"/>
          <w:spacing w:val="-9"/>
          <w:u w:val="thick"/>
        </w:rPr>
        <w:t xml:space="preserve">HypterText </w:t>
      </w:r>
      <w:r>
        <w:rPr>
          <w:rFonts w:ascii="Calibri"/>
          <w:u w:val="thick"/>
        </w:rPr>
        <w:t xml:space="preserve">of </w:t>
      </w:r>
      <w:r>
        <w:rPr>
          <w:rFonts w:ascii="Calibri"/>
          <w:spacing w:val="-3"/>
          <w:u w:val="thick"/>
        </w:rPr>
        <w:t>Photos, Gifs</w:t>
      </w:r>
      <w:r>
        <w:rPr>
          <w:rFonts w:ascii="Calibri"/>
          <w:spacing w:val="-10"/>
          <w:u w:val="thick"/>
        </w:rPr>
        <w:t xml:space="preserve"> </w:t>
      </w:r>
      <w:bookmarkEnd w:id="20"/>
      <w:r>
        <w:rPr>
          <w:rFonts w:ascii="Calibri"/>
          <w:spacing w:val="-4"/>
          <w:u w:val="thick"/>
        </w:rPr>
        <w:t>etc.</w:t>
      </w:r>
    </w:p>
    <w:p>
      <w:pPr>
        <w:pStyle w:val="5"/>
        <w:spacing w:before="12"/>
        <w:rPr>
          <w:b/>
          <w:sz w:val="26"/>
        </w:rPr>
      </w:pPr>
    </w:p>
    <w:p>
      <w:pPr>
        <w:pStyle w:val="5"/>
        <w:spacing w:before="66" w:line="252" w:lineRule="auto"/>
        <w:ind w:left="980" w:right="699"/>
      </w:pPr>
      <w:r>
        <w:t>If user show logo or</w:t>
      </w:r>
      <w:r>
        <w:rPr>
          <w:spacing w:val="-3"/>
        </w:rPr>
        <w:t xml:space="preserve"> picture </w:t>
      </w:r>
      <w:r>
        <w:t xml:space="preserve">on </w:t>
      </w:r>
      <w:r>
        <w:rPr>
          <w:spacing w:val="-3"/>
        </w:rPr>
        <w:t xml:space="preserve">display (Format </w:t>
      </w:r>
      <w:r>
        <w:t>only support JPG</w:t>
      </w:r>
      <w:r>
        <w:rPr>
          <w:rFonts w:hint="eastAsia" w:ascii="宋体" w:eastAsia="宋体"/>
          <w:spacing w:val="-12"/>
        </w:rPr>
        <w:t>、</w:t>
      </w:r>
      <w:r>
        <w:t>BMP</w:t>
      </w:r>
      <w:r>
        <w:rPr>
          <w:rFonts w:hint="eastAsia" w:ascii="宋体" w:eastAsia="宋体"/>
          <w:spacing w:val="-14"/>
        </w:rPr>
        <w:t>、</w:t>
      </w:r>
      <w:r>
        <w:t>PNG</w:t>
      </w:r>
      <w:r>
        <w:rPr>
          <w:rFonts w:hint="eastAsia" w:ascii="宋体" w:eastAsia="宋体"/>
          <w:spacing w:val="-12"/>
        </w:rPr>
        <w:t>、</w:t>
      </w:r>
      <w:r>
        <w:t>GIF</w:t>
      </w:r>
      <w:r>
        <w:rPr>
          <w:spacing w:val="-2"/>
        </w:rPr>
        <w:t xml:space="preserve"> ). The </w:t>
      </w:r>
      <w:r>
        <w:rPr>
          <w:spacing w:val="-4"/>
        </w:rPr>
        <w:t xml:space="preserve">setting procedure </w:t>
      </w:r>
      <w:r>
        <w:t>as</w:t>
      </w:r>
      <w:r>
        <w:rPr>
          <w:spacing w:val="-5"/>
        </w:rPr>
        <w:t xml:space="preserve"> bellow.</w:t>
      </w:r>
    </w:p>
    <w:p>
      <w:pPr>
        <w:pStyle w:val="5"/>
        <w:spacing w:before="3" w:line="254" w:lineRule="auto"/>
        <w:ind w:left="980" w:right="881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947420</wp:posOffset>
            </wp:positionH>
            <wp:positionV relativeFrom="paragraph">
              <wp:posOffset>440690</wp:posOffset>
            </wp:positionV>
            <wp:extent cx="5737860" cy="3265805"/>
            <wp:effectExtent l="0" t="0" r="0" b="0"/>
            <wp:wrapTopAndBottom/>
            <wp:docPr id="71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46.jpeg"/>
                    <pic:cNvPicPr>
                      <a:picLocks noChangeAspect="1"/>
                    </pic:cNvPicPr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7986" cy="32661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</w:rPr>
        <w:t xml:space="preserve">Procedure: </w:t>
      </w:r>
      <w:r>
        <w:rPr>
          <w:spacing w:val="-6"/>
        </w:rPr>
        <w:t xml:space="preserve">reference </w:t>
      </w:r>
      <w:r>
        <w:t xml:space="preserve">4.1 and 4.2 </w:t>
      </w:r>
      <w:r>
        <w:rPr>
          <w:spacing w:val="-4"/>
        </w:rPr>
        <w:t xml:space="preserve">content, Setting </w:t>
      </w:r>
      <w:r>
        <w:rPr>
          <w:spacing w:val="-3"/>
        </w:rPr>
        <w:t xml:space="preserve">screen----program; </w:t>
      </w:r>
      <w:r>
        <w:t xml:space="preserve">Click subtitle </w:t>
      </w:r>
      <w:r>
        <w:rPr>
          <w:spacing w:val="-8"/>
        </w:rPr>
        <w:t xml:space="preserve">“HyperText”, </w:t>
      </w:r>
      <w:r>
        <w:rPr>
          <w:spacing w:val="-3"/>
        </w:rPr>
        <w:t xml:space="preserve">you can set </w:t>
      </w:r>
      <w:r>
        <w:rPr>
          <w:spacing w:val="-4"/>
        </w:rPr>
        <w:t xml:space="preserve">coordinate, </w:t>
      </w:r>
      <w:r>
        <w:rPr>
          <w:spacing w:val="-3"/>
        </w:rPr>
        <w:t xml:space="preserve">length, </w:t>
      </w:r>
      <w:r>
        <w:t>width.</w:t>
      </w:r>
    </w:p>
    <w:p>
      <w:pPr>
        <w:pStyle w:val="5"/>
        <w:spacing w:before="38"/>
        <w:ind w:left="980"/>
      </w:pPr>
      <w:r>
        <w:t>Picture can edit multiple picture, only picture can make it.</w:t>
      </w:r>
    </w:p>
    <w:p>
      <w:pPr>
        <w:spacing w:after="0"/>
        <w:sectPr>
          <w:headerReference r:id="rId12" w:type="default"/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8"/>
        <w:rPr>
          <w:sz w:val="18"/>
        </w:rPr>
      </w:pPr>
    </w:p>
    <w:p>
      <w:pPr>
        <w:pStyle w:val="5"/>
        <w:spacing w:before="67"/>
        <w:ind w:left="980"/>
      </w:pPr>
      <w:r>
        <w:t>Supporting add new video</w:t>
      </w:r>
      <w:r>
        <w:rPr>
          <w:rFonts w:hint="eastAsia" w:ascii="宋体" w:eastAsia="宋体"/>
        </w:rPr>
        <w:t>、</w:t>
      </w:r>
      <w:r>
        <w:t>Excel</w:t>
      </w:r>
      <w:r>
        <w:rPr>
          <w:rFonts w:hint="eastAsia" w:ascii="宋体" w:eastAsia="宋体"/>
        </w:rPr>
        <w:t>、</w:t>
      </w:r>
      <w:r>
        <w:t>Animated characters, SWF,GIF, and image-text.</w:t>
      </w:r>
    </w:p>
    <w:p>
      <w:pPr>
        <w:pStyle w:val="5"/>
        <w:spacing w:before="6"/>
        <w:rPr>
          <w:sz w:val="33"/>
        </w:rPr>
      </w:pPr>
    </w:p>
    <w:p>
      <w:pPr>
        <w:pStyle w:val="3"/>
        <w:numPr>
          <w:ilvl w:val="1"/>
          <w:numId w:val="17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21" w:name="_TOC_250026"/>
      <w:r>
        <w:rPr>
          <w:u w:val="thick"/>
        </w:rPr>
        <w:t>Animated</w:t>
      </w:r>
      <w:r>
        <w:rPr>
          <w:spacing w:val="-5"/>
          <w:u w:val="thick"/>
        </w:rPr>
        <w:t xml:space="preserve"> </w:t>
      </w:r>
      <w:bookmarkEnd w:id="21"/>
      <w:r>
        <w:rPr>
          <w:spacing w:val="-3"/>
          <w:u w:val="thick"/>
        </w:rPr>
        <w:t>characters</w:t>
      </w:r>
    </w:p>
    <w:p>
      <w:pPr>
        <w:pStyle w:val="5"/>
        <w:spacing w:before="10"/>
        <w:rPr>
          <w:rFonts w:ascii="Cambria"/>
          <w:b/>
          <w:sz w:val="29"/>
        </w:rPr>
      </w:pPr>
    </w:p>
    <w:p>
      <w:pPr>
        <w:pStyle w:val="15"/>
        <w:numPr>
          <w:ilvl w:val="0"/>
          <w:numId w:val="18"/>
        </w:numPr>
        <w:tabs>
          <w:tab w:val="left" w:pos="1174"/>
        </w:tabs>
        <w:spacing w:before="52" w:after="0" w:line="254" w:lineRule="auto"/>
        <w:ind w:left="980" w:right="1053" w:firstLine="0"/>
        <w:jc w:val="left"/>
        <w:rPr>
          <w:sz w:val="24"/>
        </w:rPr>
      </w:pPr>
      <w:r>
        <w:rPr>
          <w:spacing w:val="-6"/>
          <w:sz w:val="24"/>
        </w:rPr>
        <w:t xml:space="preserve">Refer </w:t>
      </w:r>
      <w:r>
        <w:rPr>
          <w:spacing w:val="-3"/>
          <w:sz w:val="24"/>
        </w:rPr>
        <w:t xml:space="preserve">to </w:t>
      </w:r>
      <w:r>
        <w:rPr>
          <w:sz w:val="24"/>
        </w:rPr>
        <w:t xml:space="preserve">4.1 and 4.2 </w:t>
      </w:r>
      <w:r>
        <w:rPr>
          <w:spacing w:val="-4"/>
          <w:sz w:val="24"/>
        </w:rPr>
        <w:t xml:space="preserve">content, </w:t>
      </w:r>
      <w:r>
        <w:rPr>
          <w:sz w:val="24"/>
        </w:rPr>
        <w:t xml:space="preserve">and </w:t>
      </w:r>
      <w:r>
        <w:rPr>
          <w:spacing w:val="-3"/>
          <w:sz w:val="24"/>
        </w:rPr>
        <w:t xml:space="preserve">set </w:t>
      </w:r>
      <w:r>
        <w:rPr>
          <w:sz w:val="24"/>
        </w:rPr>
        <w:t xml:space="preserve">up </w:t>
      </w:r>
      <w:r>
        <w:rPr>
          <w:spacing w:val="-4"/>
          <w:sz w:val="24"/>
        </w:rPr>
        <w:t xml:space="preserve">Screen----Program-animated character; </w:t>
      </w:r>
      <w:r>
        <w:rPr>
          <w:sz w:val="24"/>
        </w:rPr>
        <w:t xml:space="preserve">Or click subtitle </w:t>
      </w:r>
      <w:r>
        <w:rPr>
          <w:spacing w:val="-3"/>
          <w:sz w:val="24"/>
        </w:rPr>
        <w:t>Animated</w:t>
      </w:r>
      <w:r>
        <w:rPr>
          <w:spacing w:val="-4"/>
          <w:sz w:val="24"/>
        </w:rPr>
        <w:t xml:space="preserve"> characters</w:t>
      </w:r>
    </w:p>
    <w:p>
      <w:pPr>
        <w:pStyle w:val="15"/>
        <w:numPr>
          <w:ilvl w:val="0"/>
          <w:numId w:val="18"/>
        </w:numPr>
        <w:tabs>
          <w:tab w:val="left" w:pos="1175"/>
        </w:tabs>
        <w:spacing w:before="0" w:after="0" w:line="254" w:lineRule="auto"/>
        <w:ind w:left="980" w:right="1017" w:firstLine="0"/>
        <w:jc w:val="left"/>
        <w:rPr>
          <w:sz w:val="24"/>
        </w:rPr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934085</wp:posOffset>
            </wp:positionH>
            <wp:positionV relativeFrom="paragraph">
              <wp:posOffset>569595</wp:posOffset>
            </wp:positionV>
            <wp:extent cx="5643245" cy="3595370"/>
            <wp:effectExtent l="0" t="0" r="0" b="0"/>
            <wp:wrapNone/>
            <wp:docPr id="73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7.jpeg"/>
                    <pic:cNvPicPr>
                      <a:picLocks noChangeAspect="1"/>
                    </pic:cNvPicPr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3372" cy="3595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"/>
          <w:sz w:val="24"/>
        </w:rPr>
        <w:t xml:space="preserve">Animated </w:t>
      </w:r>
      <w:r>
        <w:rPr>
          <w:spacing w:val="-4"/>
          <w:sz w:val="24"/>
        </w:rPr>
        <w:t xml:space="preserve">characters </w:t>
      </w:r>
      <w:r>
        <w:rPr>
          <w:spacing w:val="-3"/>
          <w:sz w:val="24"/>
        </w:rPr>
        <w:t xml:space="preserve">can set </w:t>
      </w:r>
      <w:r>
        <w:rPr>
          <w:spacing w:val="-5"/>
          <w:sz w:val="24"/>
        </w:rPr>
        <w:t xml:space="preserve">effect, </w:t>
      </w:r>
      <w:r>
        <w:rPr>
          <w:sz w:val="24"/>
        </w:rPr>
        <w:t xml:space="preserve">image background, and also support </w:t>
      </w:r>
      <w:r>
        <w:rPr>
          <w:spacing w:val="-3"/>
          <w:sz w:val="24"/>
        </w:rPr>
        <w:t xml:space="preserve">area </w:t>
      </w:r>
      <w:r>
        <w:rPr>
          <w:sz w:val="24"/>
        </w:rPr>
        <w:t>background</w:t>
      </w:r>
      <w:r>
        <w:rPr>
          <w:spacing w:val="-10"/>
          <w:sz w:val="24"/>
        </w:rPr>
        <w:t xml:space="preserve"> </w:t>
      </w:r>
      <w:r>
        <w:rPr>
          <w:sz w:val="24"/>
        </w:rPr>
        <w:t>overlapping</w:t>
      </w:r>
      <w:r>
        <w:rPr>
          <w:spacing w:val="-10"/>
          <w:sz w:val="24"/>
        </w:rPr>
        <w:t xml:space="preserve"> </w:t>
      </w:r>
      <w:r>
        <w:rPr>
          <w:sz w:val="24"/>
        </w:rPr>
        <w:t>showing.</w:t>
      </w:r>
      <w:r>
        <w:rPr>
          <w:spacing w:val="-9"/>
          <w:sz w:val="24"/>
        </w:rPr>
        <w:t xml:space="preserve"> </w:t>
      </w:r>
      <w:r>
        <w:rPr>
          <w:sz w:val="24"/>
        </w:rPr>
        <w:t>Also</w:t>
      </w:r>
      <w:r>
        <w:rPr>
          <w:spacing w:val="-7"/>
          <w:sz w:val="24"/>
        </w:rPr>
        <w:t xml:space="preserve"> </w:t>
      </w: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Additional</w:t>
      </w:r>
      <w:r>
        <w:rPr>
          <w:spacing w:val="-10"/>
          <w:sz w:val="24"/>
        </w:rPr>
        <w:t xml:space="preserve"> </w:t>
      </w:r>
      <w:r>
        <w:rPr>
          <w:spacing w:val="-3"/>
          <w:sz w:val="24"/>
        </w:rPr>
        <w:t>setting,</w:t>
      </w:r>
      <w:r>
        <w:rPr>
          <w:spacing w:val="-12"/>
          <w:sz w:val="24"/>
        </w:rPr>
        <w:t xml:space="preserve"> </w:t>
      </w:r>
      <w:r>
        <w:rPr>
          <w:sz w:val="24"/>
        </w:rPr>
        <w:t>it</w:t>
      </w:r>
      <w:r>
        <w:rPr>
          <w:spacing w:val="-7"/>
          <w:sz w:val="24"/>
        </w:rPr>
        <w:t xml:space="preserve"> </w:t>
      </w:r>
      <w:r>
        <w:rPr>
          <w:sz w:val="24"/>
        </w:rPr>
        <w:t>has</w:t>
      </w:r>
      <w:r>
        <w:rPr>
          <w:spacing w:val="-10"/>
          <w:sz w:val="24"/>
        </w:rPr>
        <w:t xml:space="preserve"> </w:t>
      </w:r>
      <w:r>
        <w:rPr>
          <w:sz w:val="24"/>
        </w:rPr>
        <w:t>Hollow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Stroke effects</w:t>
      </w: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  <w:spacing w:before="1"/>
        <w:rPr>
          <w:sz w:val="31"/>
        </w:rPr>
      </w:pPr>
    </w:p>
    <w:p>
      <w:pPr>
        <w:pStyle w:val="3"/>
        <w:numPr>
          <w:ilvl w:val="1"/>
          <w:numId w:val="17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22" w:name="_TOC_250025"/>
      <w:r>
        <w:rPr>
          <w:spacing w:val="-5"/>
          <w:u w:val="thick"/>
        </w:rPr>
        <w:t>Excel</w:t>
      </w:r>
      <w:r>
        <w:rPr>
          <w:spacing w:val="-6"/>
          <w:u w:val="thick"/>
        </w:rPr>
        <w:t xml:space="preserve"> </w:t>
      </w:r>
      <w:bookmarkEnd w:id="22"/>
      <w:r>
        <w:rPr>
          <w:spacing w:val="-3"/>
          <w:u w:val="thick"/>
        </w:rPr>
        <w:t>showing</w:t>
      </w:r>
    </w:p>
    <w:p>
      <w:pPr>
        <w:pStyle w:val="5"/>
        <w:rPr>
          <w:rFonts w:ascii="Cambria"/>
          <w:b/>
          <w:sz w:val="20"/>
        </w:rPr>
      </w:pPr>
    </w:p>
    <w:p>
      <w:pPr>
        <w:pStyle w:val="5"/>
        <w:spacing w:before="171"/>
        <w:ind w:left="980"/>
      </w:pPr>
      <w:r>
        <w:t>In display, it can show Excel sheet.</w:t>
      </w:r>
    </w:p>
    <w:p>
      <w:pPr>
        <w:pStyle w:val="5"/>
        <w:tabs>
          <w:tab w:val="left" w:leader="hyphen" w:pos="5965"/>
        </w:tabs>
        <w:spacing w:before="19"/>
        <w:ind w:left="980"/>
      </w:pPr>
      <w:r>
        <w:rPr>
          <w:spacing w:val="-5"/>
        </w:rPr>
        <w:t xml:space="preserve">Reference </w:t>
      </w:r>
      <w:r>
        <w:t xml:space="preserve">4.1 and 4.2 </w:t>
      </w:r>
      <w:r>
        <w:rPr>
          <w:spacing w:val="-4"/>
        </w:rPr>
        <w:t xml:space="preserve">content, </w:t>
      </w:r>
      <w:r>
        <w:t xml:space="preserve">and </w:t>
      </w:r>
      <w:r>
        <w:rPr>
          <w:spacing w:val="-3"/>
        </w:rPr>
        <w:t>set</w:t>
      </w:r>
      <w:r>
        <w:rPr>
          <w:spacing w:val="-9"/>
        </w:rPr>
        <w:t xml:space="preserve"> </w:t>
      </w:r>
      <w:r>
        <w:t>up</w:t>
      </w:r>
      <w:r>
        <w:rPr>
          <w:spacing w:val="2"/>
        </w:rPr>
        <w:t xml:space="preserve"> </w:t>
      </w:r>
      <w:r>
        <w:rPr>
          <w:spacing w:val="-3"/>
        </w:rPr>
        <w:t>Screen</w:t>
      </w:r>
      <w:r>
        <w:rPr>
          <w:spacing w:val="-3"/>
        </w:rPr>
        <w:tab/>
      </w:r>
      <w:r>
        <w:t>Program;</w:t>
      </w:r>
    </w:p>
    <w:p>
      <w:pPr>
        <w:pStyle w:val="5"/>
        <w:spacing w:before="19" w:line="247" w:lineRule="auto"/>
        <w:ind w:left="980" w:right="1386"/>
      </w:pPr>
      <w:r>
        <w:t xml:space="preserve">Click subtitle choose </w:t>
      </w:r>
      <w:r>
        <w:rPr>
          <w:spacing w:val="-4"/>
        </w:rPr>
        <w:t xml:space="preserve">Excel, </w:t>
      </w:r>
      <w:r>
        <w:t xml:space="preserve">appear </w:t>
      </w:r>
      <w:r>
        <w:rPr>
          <w:spacing w:val="-3"/>
        </w:rPr>
        <w:t xml:space="preserve">animated </w:t>
      </w:r>
      <w:r>
        <w:rPr>
          <w:spacing w:val="-4"/>
        </w:rPr>
        <w:t xml:space="preserve">characters </w:t>
      </w:r>
      <w:r>
        <w:rPr>
          <w:spacing w:val="-3"/>
        </w:rPr>
        <w:t>area</w:t>
      </w:r>
      <w:r>
        <w:rPr>
          <w:spacing w:val="-2"/>
        </w:rPr>
        <w:t xml:space="preserve"> (</w:t>
      </w:r>
      <w:r>
        <w:t xml:space="preserve">Freely </w:t>
      </w:r>
      <w:r>
        <w:rPr>
          <w:spacing w:val="-4"/>
        </w:rPr>
        <w:t>setting coordinate</w:t>
      </w:r>
      <w:r>
        <w:rPr>
          <w:rFonts w:hint="eastAsia" w:ascii="宋体" w:eastAsia="宋体"/>
        </w:rPr>
        <w:t>、</w:t>
      </w:r>
      <w:r>
        <w:rPr>
          <w:spacing w:val="-4"/>
        </w:rPr>
        <w:t>length</w:t>
      </w:r>
      <w:r>
        <w:rPr>
          <w:rFonts w:hint="eastAsia" w:ascii="宋体" w:eastAsia="宋体"/>
        </w:rPr>
        <w:t>、</w:t>
      </w:r>
      <w:r>
        <w:t>width</w:t>
      </w:r>
      <w:r>
        <w:rPr>
          <w:spacing w:val="-3"/>
        </w:rPr>
        <w:t xml:space="preserve"> )</w:t>
      </w:r>
    </w:p>
    <w:p>
      <w:pPr>
        <w:pStyle w:val="5"/>
        <w:tabs>
          <w:tab w:val="left" w:pos="2091"/>
        </w:tabs>
        <w:spacing w:before="17" w:line="254" w:lineRule="auto"/>
        <w:ind w:left="980" w:right="1301"/>
      </w:pPr>
      <w:r>
        <w:rPr>
          <w:color w:val="FF0000"/>
          <w:spacing w:val="-3"/>
        </w:rPr>
        <w:t>For</w:t>
      </w:r>
      <w:r>
        <w:rPr>
          <w:color w:val="FF0000"/>
          <w:spacing w:val="-6"/>
        </w:rPr>
        <w:t xml:space="preserve"> </w:t>
      </w:r>
      <w:r>
        <w:rPr>
          <w:color w:val="FF0000"/>
          <w:spacing w:val="-4"/>
        </w:rPr>
        <w:t>Excel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showing,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it</w:t>
      </w:r>
      <w:r>
        <w:rPr>
          <w:color w:val="FF0000"/>
          <w:spacing w:val="-2"/>
        </w:rPr>
        <w:t xml:space="preserve"> </w:t>
      </w:r>
      <w:r>
        <w:rPr>
          <w:color w:val="FF0000"/>
          <w:spacing w:val="-3"/>
        </w:rPr>
        <w:t>need</w:t>
      </w:r>
      <w:r>
        <w:rPr>
          <w:color w:val="FF0000"/>
          <w:spacing w:val="-6"/>
        </w:rPr>
        <w:t xml:space="preserve"> </w:t>
      </w:r>
      <w:r>
        <w:rPr>
          <w:color w:val="FF0000"/>
          <w:spacing w:val="-3"/>
        </w:rPr>
        <w:t>install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full</w:t>
      </w:r>
      <w:r>
        <w:rPr>
          <w:color w:val="FF0000"/>
          <w:spacing w:val="-2"/>
        </w:rPr>
        <w:t xml:space="preserve"> </w:t>
      </w:r>
      <w:r>
        <w:rPr>
          <w:color w:val="FF0000"/>
          <w:spacing w:val="-4"/>
        </w:rPr>
        <w:t>version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8"/>
        </w:rPr>
        <w:t xml:space="preserve"> </w:t>
      </w:r>
      <w:r>
        <w:rPr>
          <w:color w:val="FF0000"/>
          <w:spacing w:val="-3"/>
        </w:rPr>
        <w:t>Microsoft,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then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Loading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3"/>
        </w:rPr>
        <w:t>can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 xml:space="preserve">be </w:t>
      </w:r>
      <w:r>
        <w:rPr>
          <w:color w:val="FF0000"/>
          <w:spacing w:val="-6"/>
        </w:rPr>
        <w:t>properly.</w:t>
      </w:r>
      <w:r>
        <w:rPr>
          <w:color w:val="FF0000"/>
          <w:spacing w:val="-6"/>
        </w:rPr>
        <w:tab/>
      </w:r>
      <w:r>
        <w:t xml:space="preserve">It </w:t>
      </w:r>
      <w:r>
        <w:rPr>
          <w:spacing w:val="-3"/>
        </w:rPr>
        <w:t xml:space="preserve">can </w:t>
      </w:r>
      <w:r>
        <w:t xml:space="preserve">be </w:t>
      </w:r>
      <w:r>
        <w:rPr>
          <w:spacing w:val="-4"/>
        </w:rPr>
        <w:t xml:space="preserve">Horizontal </w:t>
      </w:r>
      <w:r>
        <w:t xml:space="preserve">screen-shots and </w:t>
      </w:r>
      <w:r>
        <w:rPr>
          <w:spacing w:val="-5"/>
        </w:rPr>
        <w:t>Vertical</w:t>
      </w:r>
      <w:r>
        <w:rPr>
          <w:spacing w:val="-16"/>
        </w:rPr>
        <w:t xml:space="preserve"> </w:t>
      </w:r>
      <w:r>
        <w:rPr>
          <w:spacing w:val="-3"/>
        </w:rPr>
        <w:t>screen-shots.</w:t>
      </w:r>
    </w:p>
    <w:p>
      <w:pPr>
        <w:spacing w:after="0" w:line="254" w:lineRule="auto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2" w:after="1"/>
        <w:rPr>
          <w:sz w:val="9"/>
        </w:rPr>
      </w:pPr>
    </w:p>
    <w:p>
      <w:pPr>
        <w:pStyle w:val="5"/>
        <w:ind w:left="908"/>
        <w:rPr>
          <w:sz w:val="20"/>
        </w:rPr>
      </w:pPr>
      <w:r>
        <w:rPr>
          <w:sz w:val="20"/>
        </w:rPr>
        <w:drawing>
          <wp:inline distT="0" distB="0" distL="0" distR="0">
            <wp:extent cx="5346700" cy="3442335"/>
            <wp:effectExtent l="0" t="0" r="0" b="0"/>
            <wp:docPr id="75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8.jpeg"/>
                    <pic:cNvPicPr>
                      <a:picLocks noChangeAspect="1"/>
                    </pic:cNvPicPr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46906" cy="34427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numPr>
          <w:ilvl w:val="1"/>
          <w:numId w:val="17"/>
        </w:numPr>
        <w:tabs>
          <w:tab w:val="left" w:pos="1340"/>
        </w:tabs>
        <w:spacing w:before="64" w:after="0" w:line="240" w:lineRule="auto"/>
        <w:ind w:left="1339" w:right="0" w:hanging="360"/>
        <w:jc w:val="left"/>
        <w:rPr>
          <w:sz w:val="24"/>
        </w:rPr>
      </w:pPr>
      <w:r>
        <w:rPr>
          <w:sz w:val="24"/>
          <w:u w:val="single"/>
        </w:rPr>
        <w:t>Time showing (Calendar time and dial</w:t>
      </w:r>
      <w:r>
        <w:rPr>
          <w:spacing w:val="-11"/>
          <w:sz w:val="24"/>
          <w:u w:val="single"/>
        </w:rPr>
        <w:t xml:space="preserve"> </w:t>
      </w:r>
      <w:r>
        <w:rPr>
          <w:spacing w:val="-4"/>
          <w:sz w:val="24"/>
          <w:u w:val="single"/>
        </w:rPr>
        <w:t>plate)</w:t>
      </w:r>
    </w:p>
    <w:p>
      <w:pPr>
        <w:pStyle w:val="5"/>
        <w:tabs>
          <w:tab w:val="left" w:leader="hyphen" w:pos="5962"/>
        </w:tabs>
        <w:spacing w:before="19"/>
        <w:ind w:left="980"/>
      </w:pPr>
      <w:r>
        <w:rPr>
          <w:spacing w:val="-5"/>
        </w:rPr>
        <w:t xml:space="preserve">Reference </w:t>
      </w:r>
      <w:r>
        <w:t xml:space="preserve">4.1 and 4.2 </w:t>
      </w:r>
      <w:r>
        <w:rPr>
          <w:spacing w:val="-4"/>
        </w:rPr>
        <w:t xml:space="preserve">content, </w:t>
      </w:r>
      <w:r>
        <w:t xml:space="preserve">and </w:t>
      </w:r>
      <w:r>
        <w:rPr>
          <w:spacing w:val="-3"/>
        </w:rPr>
        <w:t>set</w:t>
      </w:r>
      <w:r>
        <w:rPr>
          <w:spacing w:val="-9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rPr>
          <w:spacing w:val="-3"/>
        </w:rPr>
        <w:t>Screen</w:t>
      </w:r>
      <w:r>
        <w:rPr>
          <w:spacing w:val="-3"/>
        </w:rPr>
        <w:tab/>
      </w:r>
      <w:r>
        <w:rPr>
          <w:spacing w:val="-3"/>
        </w:rPr>
        <w:t xml:space="preserve">Program </w:t>
      </w:r>
      <w:r>
        <w:t>click Time</w:t>
      </w:r>
      <w:r>
        <w:rPr>
          <w:spacing w:val="7"/>
        </w:rPr>
        <w:t xml:space="preserve"> </w:t>
      </w:r>
      <w:r>
        <w:rPr>
          <w:spacing w:val="-4"/>
        </w:rPr>
        <w:t>area</w:t>
      </w:r>
    </w:p>
    <w:p>
      <w:pPr>
        <w:pStyle w:val="5"/>
        <w:spacing w:before="7" w:line="252" w:lineRule="auto"/>
        <w:ind w:left="980" w:right="937"/>
      </w:pPr>
      <w:r>
        <w:t>Or Click subtitle time</w:t>
      </w:r>
      <w:r>
        <w:rPr>
          <w:spacing w:val="-3"/>
        </w:rPr>
        <w:t xml:space="preserve">, </w:t>
      </w:r>
      <w:r>
        <w:t>appear time region</w:t>
      </w:r>
      <w:r>
        <w:rPr>
          <w:spacing w:val="-4"/>
        </w:rPr>
        <w:t xml:space="preserve"> (</w:t>
      </w:r>
      <w:r>
        <w:rPr>
          <w:spacing w:val="-3"/>
        </w:rPr>
        <w:t>Free</w:t>
      </w:r>
      <w:r>
        <w:rPr>
          <w:spacing w:val="-4"/>
        </w:rPr>
        <w:t xml:space="preserve"> setting coordinate</w:t>
      </w:r>
      <w:r>
        <w:rPr>
          <w:rFonts w:hint="eastAsia" w:ascii="宋体" w:eastAsia="宋体"/>
          <w:spacing w:val="-27"/>
        </w:rPr>
        <w:t xml:space="preserve">、 </w:t>
      </w:r>
      <w:r>
        <w:rPr>
          <w:spacing w:val="-3"/>
        </w:rPr>
        <w:t>length</w:t>
      </w:r>
      <w:r>
        <w:rPr>
          <w:rFonts w:hint="eastAsia" w:ascii="宋体" w:eastAsia="宋体"/>
          <w:spacing w:val="-28"/>
        </w:rPr>
        <w:t xml:space="preserve">、 </w:t>
      </w:r>
      <w:r>
        <w:t>width</w:t>
      </w:r>
      <w:r>
        <w:rPr>
          <w:spacing w:val="-3"/>
        </w:rPr>
        <w:t xml:space="preserve"> ) it is easier setting, </w:t>
      </w:r>
      <w:r>
        <w:t xml:space="preserve">as </w:t>
      </w:r>
      <w:r>
        <w:rPr>
          <w:spacing w:val="-3"/>
        </w:rPr>
        <w:t>picture:</w:t>
      </w:r>
    </w:p>
    <w:p>
      <w:pPr>
        <w:pStyle w:val="5"/>
        <w:spacing w:before="10"/>
        <w:rPr>
          <w:sz w:val="11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1073785</wp:posOffset>
            </wp:positionH>
            <wp:positionV relativeFrom="paragraph">
              <wp:posOffset>116205</wp:posOffset>
            </wp:positionV>
            <wp:extent cx="5419725" cy="3433445"/>
            <wp:effectExtent l="0" t="0" r="0" b="0"/>
            <wp:wrapTopAndBottom/>
            <wp:docPr id="77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9.jpeg"/>
                    <pic:cNvPicPr>
                      <a:picLocks noChangeAspect="1"/>
                    </pic:cNvPicPr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9974" cy="3433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numPr>
          <w:ilvl w:val="1"/>
          <w:numId w:val="17"/>
        </w:numPr>
        <w:tabs>
          <w:tab w:val="left" w:pos="1501"/>
        </w:tabs>
        <w:spacing w:before="69" w:after="0" w:line="240" w:lineRule="auto"/>
        <w:ind w:left="1500" w:right="0" w:hanging="521"/>
        <w:jc w:val="left"/>
        <w:rPr>
          <w:u w:val="none"/>
        </w:rPr>
      </w:pPr>
      <w:bookmarkStart w:id="23" w:name="_TOC_250024"/>
      <w:r>
        <w:rPr>
          <w:spacing w:val="-3"/>
          <w:u w:val="thick"/>
        </w:rPr>
        <w:t xml:space="preserve">Count </w:t>
      </w:r>
      <w:r>
        <w:rPr>
          <w:u w:val="thick"/>
        </w:rPr>
        <w:t xml:space="preserve">up and </w:t>
      </w:r>
      <w:r>
        <w:rPr>
          <w:spacing w:val="-3"/>
          <w:u w:val="thick"/>
        </w:rPr>
        <w:t>count</w:t>
      </w:r>
      <w:r>
        <w:rPr>
          <w:spacing w:val="-1"/>
          <w:u w:val="thick"/>
        </w:rPr>
        <w:t xml:space="preserve"> </w:t>
      </w:r>
      <w:bookmarkEnd w:id="23"/>
      <w:r>
        <w:rPr>
          <w:spacing w:val="-12"/>
          <w:u w:val="thick"/>
        </w:rPr>
        <w:t>down</w:t>
      </w:r>
    </w:p>
    <w:p>
      <w:pPr>
        <w:pStyle w:val="5"/>
        <w:spacing w:before="10"/>
        <w:rPr>
          <w:rFonts w:ascii="Cambria"/>
          <w:b/>
          <w:sz w:val="29"/>
        </w:rPr>
      </w:pPr>
    </w:p>
    <w:p>
      <w:pPr>
        <w:pStyle w:val="5"/>
        <w:spacing w:before="51" w:line="254" w:lineRule="auto"/>
        <w:ind w:left="980" w:right="881"/>
      </w:pPr>
      <w:r>
        <w:t xml:space="preserve">1). Showing </w:t>
      </w:r>
      <w:r>
        <w:rPr>
          <w:spacing w:val="-4"/>
        </w:rPr>
        <w:t xml:space="preserve">count </w:t>
      </w:r>
      <w:r>
        <w:t xml:space="preserve">up and </w:t>
      </w:r>
      <w:r>
        <w:rPr>
          <w:spacing w:val="-4"/>
        </w:rPr>
        <w:t xml:space="preserve">count </w:t>
      </w:r>
      <w:r>
        <w:t xml:space="preserve">down, or use </w:t>
      </w:r>
      <w:r>
        <w:rPr>
          <w:spacing w:val="-4"/>
        </w:rPr>
        <w:t xml:space="preserve">button count </w:t>
      </w:r>
      <w:r>
        <w:t xml:space="preserve">up and </w:t>
      </w:r>
      <w:r>
        <w:rPr>
          <w:spacing w:val="-4"/>
        </w:rPr>
        <w:t xml:space="preserve">count </w:t>
      </w:r>
      <w:r>
        <w:t xml:space="preserve">down. </w:t>
      </w:r>
      <w:r>
        <w:rPr>
          <w:spacing w:val="-6"/>
        </w:rPr>
        <w:t xml:space="preserve">Refer </w:t>
      </w:r>
      <w:r>
        <w:rPr>
          <w:spacing w:val="-3"/>
        </w:rPr>
        <w:t xml:space="preserve">to </w:t>
      </w:r>
      <w:r>
        <w:t xml:space="preserve">4.1 and 4.2 </w:t>
      </w:r>
      <w:r>
        <w:rPr>
          <w:spacing w:val="-4"/>
        </w:rPr>
        <w:t xml:space="preserve">content, </w:t>
      </w:r>
      <w:r>
        <w:t xml:space="preserve">Add </w:t>
      </w:r>
      <w:r>
        <w:rPr>
          <w:spacing w:val="-4"/>
        </w:rPr>
        <w:t>Screen-&gt;Program-Count;</w:t>
      </w:r>
    </w:p>
    <w:p>
      <w:pPr>
        <w:pStyle w:val="5"/>
        <w:spacing w:line="305" w:lineRule="exact"/>
        <w:ind w:left="980"/>
      </w:pPr>
      <w:r>
        <w:t>2).Click subtitle timing, appear Count area (Free setting coordinate</w:t>
      </w:r>
      <w:r>
        <w:rPr>
          <w:rFonts w:hint="eastAsia" w:ascii="宋体" w:eastAsia="宋体"/>
        </w:rPr>
        <w:t>、</w:t>
      </w:r>
      <w:r>
        <w:t>length</w:t>
      </w:r>
      <w:r>
        <w:rPr>
          <w:rFonts w:hint="eastAsia" w:ascii="宋体" w:eastAsia="宋体"/>
        </w:rPr>
        <w:t>、</w:t>
      </w:r>
      <w:r>
        <w:t>width )</w:t>
      </w:r>
    </w:p>
    <w:p>
      <w:pPr>
        <w:spacing w:after="0" w:line="305" w:lineRule="exact"/>
        <w:sectPr>
          <w:pgSz w:w="11900" w:h="16840"/>
          <w:pgMar w:top="1140" w:right="940" w:bottom="1380" w:left="820" w:header="882" w:footer="1202" w:gutter="0"/>
        </w:sectPr>
      </w:pPr>
    </w:p>
    <w:p>
      <w:pPr>
        <w:pStyle w:val="5"/>
        <w:spacing w:before="6"/>
        <w:rPr>
          <w:sz w:val="20"/>
        </w:rPr>
      </w:pPr>
    </w:p>
    <w:p>
      <w:pPr>
        <w:pStyle w:val="5"/>
        <w:spacing w:before="52" w:line="254" w:lineRule="auto"/>
        <w:ind w:left="980" w:right="1386"/>
      </w:pPr>
      <w:r>
        <w:t xml:space="preserve">Support </w:t>
      </w:r>
      <w:r>
        <w:rPr>
          <w:spacing w:val="-3"/>
        </w:rPr>
        <w:t xml:space="preserve">circle Count, that </w:t>
      </w:r>
      <w:r>
        <w:t xml:space="preserve">is meaning </w:t>
      </w:r>
      <w:r>
        <w:rPr>
          <w:spacing w:val="-3"/>
        </w:rPr>
        <w:t xml:space="preserve">Countdown </w:t>
      </w:r>
      <w:r>
        <w:t xml:space="preserve">been finished, then automatic </w:t>
      </w:r>
      <w:r>
        <w:rPr>
          <w:spacing w:val="-4"/>
        </w:rPr>
        <w:t xml:space="preserve">reset </w:t>
      </w:r>
      <w:r>
        <w:t xml:space="preserve">and Starting </w:t>
      </w:r>
      <w:r>
        <w:rPr>
          <w:spacing w:val="-3"/>
        </w:rPr>
        <w:t>again.</w:t>
      </w:r>
    </w:p>
    <w:p>
      <w:pPr>
        <w:pStyle w:val="5"/>
        <w:spacing w:before="5"/>
        <w:rPr>
          <w:sz w:val="19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1116965</wp:posOffset>
            </wp:positionH>
            <wp:positionV relativeFrom="paragraph">
              <wp:posOffset>175260</wp:posOffset>
            </wp:positionV>
            <wp:extent cx="4645660" cy="3227705"/>
            <wp:effectExtent l="0" t="0" r="0" b="0"/>
            <wp:wrapTopAndBottom/>
            <wp:docPr id="79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50.jpeg"/>
                    <pic:cNvPicPr>
                      <a:picLocks noChangeAspect="1"/>
                    </pic:cNvPicPr>
                  </pic:nvPicPr>
                  <pic:blipFill>
                    <a:blip r:embed="rId6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5779" cy="32275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spacing w:before="8"/>
        <w:rPr>
          <w:sz w:val="23"/>
        </w:rPr>
      </w:pPr>
    </w:p>
    <w:p>
      <w:pPr>
        <w:pStyle w:val="3"/>
        <w:numPr>
          <w:ilvl w:val="1"/>
          <w:numId w:val="17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24" w:name="_TOC_250023"/>
      <w:r>
        <w:rPr>
          <w:u w:val="thick"/>
        </w:rPr>
        <w:t>Digit</w:t>
      </w:r>
      <w:bookmarkEnd w:id="24"/>
      <w:r>
        <w:rPr>
          <w:spacing w:val="-3"/>
          <w:u w:val="thick"/>
        </w:rPr>
        <w:t xml:space="preserve"> showing</w:t>
      </w:r>
    </w:p>
    <w:p>
      <w:pPr>
        <w:pStyle w:val="5"/>
        <w:spacing w:before="10"/>
        <w:rPr>
          <w:rFonts w:ascii="Cambria"/>
          <w:b/>
          <w:sz w:val="29"/>
        </w:rPr>
      </w:pPr>
    </w:p>
    <w:p>
      <w:pPr>
        <w:pStyle w:val="5"/>
        <w:tabs>
          <w:tab w:val="left" w:leader="hyphen" w:pos="5565"/>
        </w:tabs>
        <w:spacing w:before="52" w:line="254" w:lineRule="auto"/>
        <w:ind w:left="980" w:right="3170"/>
      </w:pPr>
      <w:r>
        <w:t xml:space="preserve">Showing digit </w:t>
      </w:r>
      <w:r>
        <w:rPr>
          <w:spacing w:val="-7"/>
        </w:rPr>
        <w:t xml:space="preserve">number, </w:t>
      </w:r>
      <w:r>
        <w:t xml:space="preserve">mainly used in parking place </w:t>
      </w:r>
      <w:r>
        <w:rPr>
          <w:spacing w:val="-3"/>
        </w:rPr>
        <w:t xml:space="preserve">etc. </w:t>
      </w:r>
      <w:r>
        <w:rPr>
          <w:spacing w:val="-5"/>
        </w:rPr>
        <w:t xml:space="preserve">Reference </w:t>
      </w:r>
      <w:r>
        <w:t xml:space="preserve">4.1 and 4.2 </w:t>
      </w:r>
      <w:r>
        <w:rPr>
          <w:spacing w:val="-4"/>
        </w:rPr>
        <w:t xml:space="preserve">content, </w:t>
      </w:r>
      <w:r>
        <w:rPr>
          <w:spacing w:val="-2"/>
        </w:rPr>
        <w:t>Set</w:t>
      </w:r>
      <w:r>
        <w:rPr>
          <w:spacing w:val="-4"/>
        </w:rPr>
        <w:t xml:space="preserve"> </w:t>
      </w:r>
      <w:r>
        <w:t xml:space="preserve">up </w:t>
      </w:r>
      <w:r>
        <w:rPr>
          <w:spacing w:val="-3"/>
        </w:rPr>
        <w:t>Screen</w:t>
      </w:r>
      <w:r>
        <w:rPr>
          <w:spacing w:val="-3"/>
        </w:rPr>
        <w:tab/>
      </w:r>
      <w:r>
        <w:rPr>
          <w:spacing w:val="-3"/>
        </w:rPr>
        <w:t>Program-Digit.</w:t>
      </w:r>
    </w:p>
    <w:p>
      <w:pPr>
        <w:pStyle w:val="5"/>
        <w:spacing w:before="1"/>
        <w:ind w:left="980"/>
      </w:pPr>
      <w:r>
        <w:t>Clicking Digit, appeared Digit area as picture:</w:t>
      </w:r>
    </w:p>
    <w:p>
      <w:pPr>
        <w:pStyle w:val="5"/>
        <w:spacing w:before="8"/>
        <w:rPr>
          <w:sz w:val="1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1038860</wp:posOffset>
            </wp:positionH>
            <wp:positionV relativeFrom="paragraph">
              <wp:posOffset>122555</wp:posOffset>
            </wp:positionV>
            <wp:extent cx="5111115" cy="3092450"/>
            <wp:effectExtent l="0" t="0" r="0" b="0"/>
            <wp:wrapTopAndBottom/>
            <wp:docPr id="81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51.jpeg"/>
                    <pic:cNvPicPr>
                      <a:picLocks noChangeAspect="1"/>
                    </pic:cNvPicPr>
                  </pic:nvPicPr>
                  <pic:blipFill>
                    <a:blip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1375" cy="3092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spacing w:before="10"/>
        <w:rPr>
          <w:sz w:val="17"/>
        </w:rPr>
      </w:pPr>
    </w:p>
    <w:p>
      <w:pPr>
        <w:pStyle w:val="5"/>
        <w:spacing w:line="254" w:lineRule="auto"/>
        <w:ind w:left="980"/>
      </w:pPr>
      <w:r>
        <w:t>The initial</w:t>
      </w:r>
      <w:r>
        <w:rPr>
          <w:spacing w:val="-6"/>
        </w:rPr>
        <w:t xml:space="preserve"> state </w:t>
      </w:r>
      <w:r>
        <w:t>is</w:t>
      </w:r>
      <w:r>
        <w:rPr>
          <w:spacing w:val="-3"/>
        </w:rPr>
        <w:t xml:space="preserve"> from </w:t>
      </w:r>
      <w:r>
        <w:rPr>
          <w:spacing w:val="-2"/>
        </w:rPr>
        <w:t xml:space="preserve">Max </w:t>
      </w:r>
      <w:r>
        <w:rPr>
          <w:spacing w:val="-3"/>
        </w:rPr>
        <w:t xml:space="preserve">to </w:t>
      </w:r>
      <w:r>
        <w:t xml:space="preserve">Min, or </w:t>
      </w:r>
      <w:r>
        <w:rPr>
          <w:spacing w:val="-3"/>
        </w:rPr>
        <w:t xml:space="preserve">from </w:t>
      </w:r>
      <w:r>
        <w:t xml:space="preserve">Min </w:t>
      </w:r>
      <w:r>
        <w:rPr>
          <w:spacing w:val="-3"/>
        </w:rPr>
        <w:t xml:space="preserve">to </w:t>
      </w:r>
      <w:r>
        <w:t xml:space="preserve">Max. it can add the minimum and maximum </w:t>
      </w:r>
      <w:r>
        <w:rPr>
          <w:spacing w:val="-3"/>
        </w:rPr>
        <w:t xml:space="preserve">values picture. </w:t>
      </w:r>
      <w:r>
        <w:t xml:space="preserve">The </w:t>
      </w:r>
      <w:r>
        <w:rPr>
          <w:spacing w:val="-4"/>
        </w:rPr>
        <w:t xml:space="preserve">largest </w:t>
      </w:r>
      <w:r>
        <w:rPr>
          <w:spacing w:val="-3"/>
        </w:rPr>
        <w:t xml:space="preserve">value can set to </w:t>
      </w:r>
      <w:r>
        <w:t xml:space="preserve">9999999, decimal digits </w:t>
      </w:r>
      <w:r>
        <w:rPr>
          <w:spacing w:val="-3"/>
        </w:rPr>
        <w:t>can set</w:t>
      </w:r>
    </w:p>
    <w:p>
      <w:pPr>
        <w:spacing w:after="0" w:line="254" w:lineRule="auto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8"/>
        <w:rPr>
          <w:sz w:val="20"/>
        </w:rPr>
      </w:pPr>
    </w:p>
    <w:p>
      <w:pPr>
        <w:pStyle w:val="5"/>
        <w:spacing w:before="52"/>
        <w:ind w:left="980"/>
      </w:pPr>
      <w:r>
        <w:t>3 numbers.</w:t>
      </w:r>
    </w:p>
    <w:p>
      <w:pPr>
        <w:pStyle w:val="5"/>
        <w:spacing w:before="11"/>
        <w:rPr>
          <w:sz w:val="33"/>
        </w:rPr>
      </w:pPr>
    </w:p>
    <w:p>
      <w:pPr>
        <w:pStyle w:val="3"/>
        <w:numPr>
          <w:ilvl w:val="1"/>
          <w:numId w:val="17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25" w:name="_TOC_250022"/>
      <w:r>
        <w:rPr>
          <w:spacing w:val="-5"/>
          <w:u w:val="none"/>
        </w:rPr>
        <w:t xml:space="preserve">temperature </w:t>
      </w:r>
      <w:r>
        <w:rPr>
          <w:u w:val="none"/>
        </w:rPr>
        <w:t xml:space="preserve">and </w:t>
      </w:r>
      <w:r>
        <w:rPr>
          <w:spacing w:val="-5"/>
          <w:u w:val="none"/>
        </w:rPr>
        <w:t xml:space="preserve">humidity </w:t>
      </w:r>
      <w:r>
        <w:rPr>
          <w:u w:val="none"/>
        </w:rPr>
        <w:t xml:space="preserve">(need </w:t>
      </w:r>
      <w:r>
        <w:rPr>
          <w:spacing w:val="-11"/>
          <w:u w:val="none"/>
        </w:rPr>
        <w:t>weld</w:t>
      </w:r>
      <w:r>
        <w:rPr>
          <w:spacing w:val="-18"/>
          <w:u w:val="none"/>
        </w:rPr>
        <w:t xml:space="preserve"> </w:t>
      </w:r>
      <w:bookmarkEnd w:id="25"/>
      <w:r>
        <w:rPr>
          <w:sz w:val="28"/>
          <w:u w:val="none"/>
        </w:rPr>
        <w:t>sensor)</w:t>
      </w:r>
    </w:p>
    <w:p>
      <w:pPr>
        <w:pStyle w:val="5"/>
        <w:spacing w:before="7"/>
        <w:rPr>
          <w:rFonts w:ascii="Cambria"/>
          <w:b/>
          <w:sz w:val="26"/>
        </w:rPr>
      </w:pPr>
    </w:p>
    <w:p>
      <w:pPr>
        <w:spacing w:after="0"/>
        <w:rPr>
          <w:rFonts w:ascii="Cambria"/>
          <w:sz w:val="26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52"/>
        <w:ind w:left="980"/>
      </w:pPr>
      <w:r>
        <w:t>1). LED display showing current environment temperature.</w:t>
      </w:r>
    </w:p>
    <w:p>
      <w:pPr>
        <w:pStyle w:val="5"/>
        <w:spacing w:before="14" w:line="254" w:lineRule="auto"/>
        <w:ind w:left="980"/>
      </w:pPr>
      <w:r>
        <w:rPr>
          <w:spacing w:val="-6"/>
        </w:rPr>
        <w:t xml:space="preserve">Refer </w:t>
      </w:r>
      <w:r>
        <w:rPr>
          <w:spacing w:val="-3"/>
        </w:rPr>
        <w:t xml:space="preserve">to </w:t>
      </w:r>
      <w:r>
        <w:t xml:space="preserve">4.1 and 4.2 </w:t>
      </w:r>
      <w:r>
        <w:rPr>
          <w:spacing w:val="-4"/>
        </w:rPr>
        <w:t xml:space="preserve">content, </w:t>
      </w:r>
      <w:r>
        <w:rPr>
          <w:spacing w:val="-3"/>
        </w:rPr>
        <w:t xml:space="preserve">set </w:t>
      </w:r>
      <w:r>
        <w:t xml:space="preserve">up </w:t>
      </w:r>
      <w:r>
        <w:rPr>
          <w:spacing w:val="-3"/>
        </w:rPr>
        <w:t xml:space="preserve">Screen----Program- </w:t>
      </w:r>
      <w:r>
        <w:rPr>
          <w:spacing w:val="-9"/>
        </w:rPr>
        <w:t xml:space="preserve">Temp+ </w:t>
      </w:r>
      <w:r>
        <w:t xml:space="preserve">Humi; 2). Click </w:t>
      </w:r>
      <w:r>
        <w:rPr>
          <w:spacing w:val="-8"/>
        </w:rPr>
        <w:t xml:space="preserve">Temp+ </w:t>
      </w:r>
      <w:r>
        <w:t xml:space="preserve">Humi, </w:t>
      </w:r>
      <w:r>
        <w:rPr>
          <w:spacing w:val="-4"/>
        </w:rPr>
        <w:t xml:space="preserve">temperature </w:t>
      </w:r>
      <w:r>
        <w:t xml:space="preserve">and humidity </w:t>
      </w:r>
      <w:r>
        <w:rPr>
          <w:spacing w:val="-4"/>
        </w:rPr>
        <w:t xml:space="preserve">have </w:t>
      </w:r>
      <w:r>
        <w:rPr>
          <w:spacing w:val="-5"/>
        </w:rPr>
        <w:t xml:space="preserve">different </w:t>
      </w:r>
      <w:r>
        <w:rPr>
          <w:spacing w:val="-9"/>
        </w:rPr>
        <w:t>sensor.</w:t>
      </w:r>
    </w:p>
    <w:p>
      <w:pPr>
        <w:pStyle w:val="15"/>
        <w:numPr>
          <w:ilvl w:val="0"/>
          <w:numId w:val="18"/>
        </w:numPr>
        <w:tabs>
          <w:tab w:val="left" w:pos="1230"/>
        </w:tabs>
        <w:spacing w:before="6" w:after="0" w:line="240" w:lineRule="auto"/>
        <w:ind w:left="1229" w:right="0" w:hanging="250"/>
        <w:jc w:val="left"/>
        <w:rPr>
          <w:sz w:val="24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1130300</wp:posOffset>
            </wp:positionH>
            <wp:positionV relativeFrom="paragraph">
              <wp:posOffset>313690</wp:posOffset>
            </wp:positionV>
            <wp:extent cx="4948555" cy="3371215"/>
            <wp:effectExtent l="0" t="0" r="0" b="0"/>
            <wp:wrapNone/>
            <wp:docPr id="83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52.jpeg"/>
                    <pic:cNvPicPr>
                      <a:picLocks noChangeAspect="1"/>
                    </pic:cNvPicPr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48428" cy="3371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sz w:val="24"/>
        </w:rPr>
        <w:t xml:space="preserve">Set </w:t>
      </w:r>
      <w:r>
        <w:rPr>
          <w:sz w:val="24"/>
        </w:rPr>
        <w:t xml:space="preserve">in P5 on </w:t>
      </w:r>
      <w:r>
        <w:rPr>
          <w:spacing w:val="-7"/>
          <w:sz w:val="24"/>
        </w:rPr>
        <w:t xml:space="preserve">controller, </w:t>
      </w:r>
      <w:r>
        <w:rPr>
          <w:sz w:val="24"/>
        </w:rPr>
        <w:t xml:space="preserve">the appendix </w:t>
      </w:r>
      <w:r>
        <w:rPr>
          <w:spacing w:val="-3"/>
          <w:sz w:val="24"/>
        </w:rPr>
        <w:t xml:space="preserve">shows details </w:t>
      </w:r>
      <w:r>
        <w:rPr>
          <w:spacing w:val="-4"/>
          <w:sz w:val="24"/>
        </w:rPr>
        <w:t xml:space="preserve">setting </w:t>
      </w:r>
      <w:r>
        <w:rPr>
          <w:spacing w:val="-5"/>
          <w:sz w:val="24"/>
        </w:rPr>
        <w:t>ways.</w:t>
      </w: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</w:pPr>
    </w:p>
    <w:p>
      <w:pPr>
        <w:pStyle w:val="5"/>
        <w:spacing w:before="4"/>
        <w:rPr>
          <w:sz w:val="35"/>
        </w:rPr>
      </w:pPr>
    </w:p>
    <w:p>
      <w:pPr>
        <w:pStyle w:val="3"/>
        <w:numPr>
          <w:ilvl w:val="1"/>
          <w:numId w:val="17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26" w:name="_TOC_250021"/>
      <w:r>
        <w:rPr>
          <w:spacing w:val="-8"/>
          <w:u w:val="thick"/>
        </w:rPr>
        <w:t>pray</w:t>
      </w:r>
      <w:r>
        <w:rPr>
          <w:spacing w:val="-5"/>
          <w:u w:val="thick"/>
        </w:rPr>
        <w:t xml:space="preserve"> </w:t>
      </w:r>
      <w:bookmarkEnd w:id="26"/>
      <w:r>
        <w:rPr>
          <w:spacing w:val="-3"/>
          <w:u w:val="thick"/>
        </w:rPr>
        <w:t>showing</w:t>
      </w:r>
    </w:p>
    <w:p>
      <w:pPr>
        <w:pStyle w:val="5"/>
        <w:rPr>
          <w:rFonts w:ascii="Cambria"/>
          <w:b/>
        </w:rPr>
      </w:pPr>
      <w:r>
        <w:br w:type="column"/>
      </w:r>
    </w:p>
    <w:p>
      <w:pPr>
        <w:pStyle w:val="5"/>
        <w:spacing w:before="8"/>
        <w:rPr>
          <w:rFonts w:ascii="Cambria"/>
          <w:b/>
          <w:sz w:val="33"/>
        </w:rPr>
      </w:pPr>
    </w:p>
    <w:p>
      <w:pPr>
        <w:pStyle w:val="5"/>
        <w:ind w:left="147"/>
      </w:pPr>
      <w:r>
        <w:t>As picture:</w:t>
      </w:r>
    </w:p>
    <w:p>
      <w:pPr>
        <w:spacing w:after="0"/>
        <w:sectPr>
          <w:type w:val="continuous"/>
          <w:pgSz w:w="11900" w:h="16840"/>
          <w:pgMar w:top="1140" w:right="940" w:bottom="1400" w:left="820" w:header="720" w:footer="720" w:gutter="0"/>
          <w:cols w:equalWidth="0" w:num="2">
            <w:col w:w="7910" w:space="40"/>
            <w:col w:w="2190"/>
          </w:cols>
        </w:sectPr>
      </w:pPr>
    </w:p>
    <w:p>
      <w:pPr>
        <w:pStyle w:val="5"/>
        <w:rPr>
          <w:sz w:val="29"/>
        </w:rPr>
      </w:pPr>
    </w:p>
    <w:p>
      <w:pPr>
        <w:pStyle w:val="5"/>
        <w:spacing w:before="52"/>
        <w:ind w:left="980"/>
      </w:pPr>
      <w:r>
        <w:t>Showing Pray, mainly used in parking place etc.</w:t>
      </w:r>
    </w:p>
    <w:p>
      <w:pPr>
        <w:pStyle w:val="5"/>
        <w:tabs>
          <w:tab w:val="left" w:leader="hyphen" w:pos="5545"/>
        </w:tabs>
        <w:spacing w:before="14"/>
        <w:ind w:left="980"/>
      </w:pPr>
      <w:r>
        <w:rPr>
          <w:spacing w:val="-5"/>
        </w:rPr>
        <w:t xml:space="preserve">Reference </w:t>
      </w:r>
      <w:r>
        <w:t xml:space="preserve">4.1 and 4.2 </w:t>
      </w:r>
      <w:r>
        <w:rPr>
          <w:spacing w:val="-4"/>
        </w:rPr>
        <w:t xml:space="preserve">content, </w:t>
      </w:r>
      <w:r>
        <w:rPr>
          <w:spacing w:val="-2"/>
        </w:rPr>
        <w:t>Set</w:t>
      </w:r>
      <w:r>
        <w:rPr>
          <w:spacing w:val="-6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rPr>
          <w:spacing w:val="-4"/>
        </w:rPr>
        <w:t>Screen</w:t>
      </w:r>
      <w:r>
        <w:rPr>
          <w:spacing w:val="-4"/>
        </w:rPr>
        <w:tab/>
      </w:r>
      <w:r>
        <w:rPr>
          <w:spacing w:val="-6"/>
        </w:rPr>
        <w:t>Program-Pray.</w:t>
      </w:r>
    </w:p>
    <w:p>
      <w:pPr>
        <w:pStyle w:val="5"/>
        <w:spacing w:before="18"/>
        <w:ind w:left="980"/>
      </w:pPr>
      <w:r>
        <w:t>Clicking Pray, appeared Pray area as picture:</w:t>
      </w:r>
    </w:p>
    <w:p>
      <w:pPr>
        <w:spacing w:after="0"/>
        <w:sectPr>
          <w:type w:val="continuous"/>
          <w:pgSz w:w="11900" w:h="16840"/>
          <w:pgMar w:top="1140" w:right="940" w:bottom="1400" w:left="820" w:header="720" w:footer="720" w:gutter="0"/>
        </w:sectPr>
      </w:pPr>
    </w:p>
    <w:p>
      <w:pPr>
        <w:pStyle w:val="5"/>
        <w:spacing w:before="10"/>
        <w:rPr>
          <w:sz w:val="6"/>
        </w:rPr>
      </w:pPr>
    </w:p>
    <w:p>
      <w:pPr>
        <w:pStyle w:val="5"/>
        <w:ind w:left="980"/>
        <w:rPr>
          <w:sz w:val="20"/>
        </w:rPr>
      </w:pPr>
      <w:r>
        <w:rPr>
          <w:sz w:val="20"/>
        </w:rPr>
        <w:drawing>
          <wp:inline distT="0" distB="0" distL="0" distR="0">
            <wp:extent cx="5114290" cy="3451860"/>
            <wp:effectExtent l="0" t="0" r="0" b="0"/>
            <wp:docPr id="85" name="image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3.jpeg"/>
                    <pic:cNvPicPr>
                      <a:picLocks noChangeAspect="1"/>
                    </pic:cNvPicPr>
                  </pic:nvPicPr>
                  <pic:blipFill>
                    <a:blip r:embed="rId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4833" cy="3451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79"/>
        <w:ind w:left="980"/>
      </w:pPr>
      <w:r>
        <w:t>Temporarily support four countries, showing the two modes 0 and 1.</w:t>
      </w:r>
    </w:p>
    <w:p>
      <w:pPr>
        <w:pStyle w:val="3"/>
        <w:numPr>
          <w:ilvl w:val="1"/>
          <w:numId w:val="17"/>
        </w:numPr>
        <w:tabs>
          <w:tab w:val="left" w:pos="1690"/>
        </w:tabs>
        <w:spacing w:before="136" w:after="0" w:line="240" w:lineRule="auto"/>
        <w:ind w:left="1689" w:right="0" w:hanging="710"/>
        <w:jc w:val="left"/>
        <w:rPr>
          <w:u w:val="none"/>
        </w:rPr>
      </w:pPr>
      <w:bookmarkStart w:id="27" w:name="_TOC_250020"/>
      <w:r>
        <w:rPr>
          <w:spacing w:val="-3"/>
          <w:u w:val="thick"/>
        </w:rPr>
        <w:t>weather</w:t>
      </w:r>
      <w:r>
        <w:rPr>
          <w:spacing w:val="-8"/>
          <w:u w:val="thick"/>
        </w:rPr>
        <w:t xml:space="preserve"> </w:t>
      </w:r>
      <w:bookmarkEnd w:id="27"/>
      <w:r>
        <w:rPr>
          <w:spacing w:val="-3"/>
          <w:u w:val="thick"/>
        </w:rPr>
        <w:t>showing</w:t>
      </w:r>
    </w:p>
    <w:p>
      <w:pPr>
        <w:pStyle w:val="5"/>
        <w:spacing w:before="132"/>
        <w:ind w:left="980"/>
      </w:pPr>
      <w:r>
        <w:t>Showing</w:t>
      </w:r>
      <w:r>
        <w:rPr>
          <w:spacing w:val="-9"/>
        </w:rPr>
        <w:t xml:space="preserve"> Weather,</w:t>
      </w:r>
      <w:r>
        <w:rPr>
          <w:spacing w:val="-16"/>
        </w:rPr>
        <w:t xml:space="preserve"> </w:t>
      </w:r>
      <w:r>
        <w:t>mainly</w:t>
      </w:r>
      <w:r>
        <w:rPr>
          <w:spacing w:val="-7"/>
        </w:rPr>
        <w:t xml:space="preserve"> </w:t>
      </w:r>
      <w:r>
        <w:t>used</w:t>
      </w:r>
      <w:r>
        <w:rPr>
          <w:spacing w:val="-11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parking</w:t>
      </w:r>
      <w:r>
        <w:rPr>
          <w:spacing w:val="-9"/>
        </w:rPr>
        <w:t xml:space="preserve"> </w:t>
      </w:r>
      <w:r>
        <w:t xml:space="preserve">place </w:t>
      </w:r>
      <w:r>
        <w:rPr>
          <w:spacing w:val="-4"/>
        </w:rPr>
        <w:t>etc.</w:t>
      </w:r>
    </w:p>
    <w:p>
      <w:pPr>
        <w:pStyle w:val="5"/>
        <w:tabs>
          <w:tab w:val="left" w:leader="hyphen" w:pos="5555"/>
        </w:tabs>
        <w:spacing w:before="14"/>
        <w:ind w:left="980"/>
      </w:pPr>
      <w:r>
        <w:rPr>
          <w:spacing w:val="-5"/>
        </w:rPr>
        <w:t xml:space="preserve">Reference </w:t>
      </w:r>
      <w:r>
        <w:t xml:space="preserve">4.1 and 4.2 </w:t>
      </w:r>
      <w:r>
        <w:rPr>
          <w:spacing w:val="-4"/>
        </w:rPr>
        <w:t xml:space="preserve">content, </w:t>
      </w:r>
      <w:r>
        <w:rPr>
          <w:spacing w:val="-2"/>
        </w:rPr>
        <w:t>Set</w:t>
      </w:r>
      <w:r>
        <w:rPr>
          <w:spacing w:val="-7"/>
        </w:rPr>
        <w:t xml:space="preserve"> </w:t>
      </w:r>
      <w:r>
        <w:t>up</w:t>
      </w:r>
      <w:r>
        <w:rPr>
          <w:spacing w:val="-1"/>
        </w:rPr>
        <w:t xml:space="preserve"> </w:t>
      </w:r>
      <w:r>
        <w:rPr>
          <w:spacing w:val="-3"/>
        </w:rPr>
        <w:t>Screen</w:t>
      </w:r>
      <w:r>
        <w:rPr>
          <w:spacing w:val="-3"/>
        </w:rPr>
        <w:tab/>
      </w:r>
      <w:r>
        <w:rPr>
          <w:spacing w:val="-3"/>
        </w:rPr>
        <w:t>Program-</w:t>
      </w:r>
      <w:r>
        <w:rPr>
          <w:spacing w:val="-5"/>
        </w:rPr>
        <w:t xml:space="preserve"> </w:t>
      </w:r>
      <w:r>
        <w:rPr>
          <w:spacing w:val="-11"/>
        </w:rPr>
        <w:t>Weather.</w:t>
      </w:r>
    </w:p>
    <w:p>
      <w:pPr>
        <w:pStyle w:val="5"/>
        <w:spacing w:before="18"/>
        <w:ind w:left="980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977900</wp:posOffset>
            </wp:positionH>
            <wp:positionV relativeFrom="paragraph">
              <wp:posOffset>257810</wp:posOffset>
            </wp:positionV>
            <wp:extent cx="5748655" cy="3325495"/>
            <wp:effectExtent l="0" t="0" r="0" b="0"/>
            <wp:wrapTopAndBottom/>
            <wp:docPr id="87" name="image5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54.jpeg"/>
                    <pic:cNvPicPr>
                      <a:picLocks noChangeAspect="1"/>
                    </pic:cNvPicPr>
                  </pic:nvPicPr>
                  <pic:blipFill>
                    <a:blip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8905" cy="3325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Clicking Pray, appeared Pray area as picture:</w:t>
      </w:r>
    </w:p>
    <w:p>
      <w:pPr>
        <w:pStyle w:val="5"/>
        <w:spacing w:before="4"/>
        <w:rPr>
          <w:sz w:val="19"/>
        </w:rPr>
      </w:pPr>
    </w:p>
    <w:p>
      <w:pPr>
        <w:spacing w:after="0"/>
        <w:rPr>
          <w:sz w:val="19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15"/>
        <w:numPr>
          <w:ilvl w:val="0"/>
          <w:numId w:val="19"/>
        </w:numPr>
        <w:tabs>
          <w:tab w:val="left" w:pos="1265"/>
        </w:tabs>
        <w:spacing w:before="101" w:after="0" w:line="333" w:lineRule="auto"/>
        <w:ind w:left="980" w:right="0" w:firstLine="0"/>
        <w:jc w:val="left"/>
        <w:rPr>
          <w:rFonts w:ascii="Verdana"/>
          <w:sz w:val="21"/>
        </w:rPr>
      </w:pPr>
      <w:r>
        <w:rPr>
          <w:rFonts w:ascii="Verdana"/>
          <w:sz w:val="21"/>
        </w:rPr>
        <w:t>The controller will obtain the weather data every</w:t>
      </w:r>
      <w:r>
        <w:rPr>
          <w:rFonts w:ascii="Verdana"/>
          <w:spacing w:val="-51"/>
          <w:sz w:val="21"/>
        </w:rPr>
        <w:t xml:space="preserve"> </w:t>
      </w:r>
      <w:r>
        <w:rPr>
          <w:rFonts w:ascii="Verdana"/>
          <w:sz w:val="21"/>
        </w:rPr>
        <w:t>hour server);</w:t>
      </w:r>
    </w:p>
    <w:p>
      <w:pPr>
        <w:spacing w:before="118"/>
        <w:ind w:left="201" w:right="0" w:firstLine="0"/>
        <w:jc w:val="left"/>
        <w:rPr>
          <w:rFonts w:ascii="Verdana"/>
          <w:sz w:val="21"/>
        </w:rPr>
      </w:pPr>
      <w:r>
        <w:br w:type="column"/>
      </w:r>
      <w:r>
        <w:rPr>
          <w:rFonts w:ascii="Verdana"/>
          <w:sz w:val="21"/>
        </w:rPr>
        <w:t>(directly from the</w:t>
      </w:r>
    </w:p>
    <w:p>
      <w:pPr>
        <w:spacing w:after="0"/>
        <w:jc w:val="left"/>
        <w:rPr>
          <w:rFonts w:ascii="Verdana"/>
          <w:sz w:val="21"/>
        </w:rPr>
        <w:sectPr>
          <w:type w:val="continuous"/>
          <w:pgSz w:w="11900" w:h="16840"/>
          <w:pgMar w:top="1140" w:right="940" w:bottom="1400" w:left="820" w:header="720" w:footer="720" w:gutter="0"/>
          <w:cols w:equalWidth="0" w:num="2">
            <w:col w:w="6946" w:space="40"/>
            <w:col w:w="3154"/>
          </w:cols>
        </w:sectPr>
      </w:pPr>
    </w:p>
    <w:p>
      <w:pPr>
        <w:pStyle w:val="5"/>
        <w:spacing w:before="2"/>
        <w:rPr>
          <w:rFonts w:ascii="Verdana"/>
        </w:rPr>
      </w:pPr>
    </w:p>
    <w:p>
      <w:pPr>
        <w:pStyle w:val="15"/>
        <w:numPr>
          <w:ilvl w:val="0"/>
          <w:numId w:val="19"/>
        </w:numPr>
        <w:tabs>
          <w:tab w:val="left" w:pos="1192"/>
        </w:tabs>
        <w:spacing w:before="101" w:after="0" w:line="336" w:lineRule="auto"/>
        <w:ind w:left="980" w:right="902" w:firstLine="0"/>
        <w:jc w:val="left"/>
        <w:rPr>
          <w:rFonts w:ascii="Verdana"/>
          <w:sz w:val="21"/>
        </w:rPr>
      </w:pPr>
      <w:r>
        <w:rPr>
          <w:rFonts w:ascii="Verdana"/>
          <w:sz w:val="21"/>
        </w:rPr>
        <w:t>Currently,</w:t>
      </w:r>
      <w:r>
        <w:rPr>
          <w:rFonts w:ascii="Verdana"/>
          <w:spacing w:val="-16"/>
          <w:sz w:val="21"/>
        </w:rPr>
        <w:t xml:space="preserve"> </w:t>
      </w:r>
      <w:r>
        <w:rPr>
          <w:rFonts w:ascii="Verdana"/>
          <w:sz w:val="21"/>
        </w:rPr>
        <w:t>the</w:t>
      </w:r>
      <w:r>
        <w:rPr>
          <w:rFonts w:ascii="Verdana"/>
          <w:spacing w:val="-13"/>
          <w:sz w:val="21"/>
        </w:rPr>
        <w:t xml:space="preserve"> </w:t>
      </w:r>
      <w:r>
        <w:rPr>
          <w:rFonts w:ascii="Verdana"/>
          <w:sz w:val="21"/>
        </w:rPr>
        <w:t>online</w:t>
      </w:r>
      <w:r>
        <w:rPr>
          <w:rFonts w:ascii="Verdana"/>
          <w:spacing w:val="-17"/>
          <w:sz w:val="21"/>
        </w:rPr>
        <w:t xml:space="preserve"> </w:t>
      </w:r>
      <w:r>
        <w:rPr>
          <w:rFonts w:ascii="Verdana"/>
          <w:sz w:val="21"/>
        </w:rPr>
        <w:t>mode</w:t>
      </w:r>
      <w:r>
        <w:rPr>
          <w:rFonts w:ascii="Verdana"/>
          <w:spacing w:val="-13"/>
          <w:sz w:val="21"/>
        </w:rPr>
        <w:t xml:space="preserve"> </w:t>
      </w:r>
      <w:r>
        <w:rPr>
          <w:rFonts w:ascii="Verdana"/>
          <w:sz w:val="21"/>
        </w:rPr>
        <w:t>only</w:t>
      </w:r>
      <w:r>
        <w:rPr>
          <w:rFonts w:ascii="Verdana"/>
          <w:spacing w:val="-15"/>
          <w:sz w:val="21"/>
        </w:rPr>
        <w:t xml:space="preserve"> </w:t>
      </w:r>
      <w:r>
        <w:rPr>
          <w:rFonts w:ascii="Verdana"/>
          <w:sz w:val="21"/>
        </w:rPr>
        <w:t>supports</w:t>
      </w:r>
      <w:r>
        <w:rPr>
          <w:rFonts w:ascii="Verdana"/>
          <w:spacing w:val="-14"/>
          <w:sz w:val="21"/>
        </w:rPr>
        <w:t xml:space="preserve"> </w:t>
      </w:r>
      <w:r>
        <w:rPr>
          <w:rFonts w:ascii="Verdana"/>
          <w:sz w:val="21"/>
        </w:rPr>
        <w:t>the</w:t>
      </w:r>
      <w:r>
        <w:rPr>
          <w:rFonts w:ascii="Verdana"/>
          <w:spacing w:val="-14"/>
          <w:sz w:val="21"/>
        </w:rPr>
        <w:t xml:space="preserve"> </w:t>
      </w:r>
      <w:r>
        <w:rPr>
          <w:rFonts w:ascii="Verdana"/>
          <w:sz w:val="21"/>
        </w:rPr>
        <w:t>network</w:t>
      </w:r>
      <w:r>
        <w:rPr>
          <w:rFonts w:ascii="Verdana"/>
          <w:spacing w:val="-15"/>
          <w:sz w:val="21"/>
        </w:rPr>
        <w:t xml:space="preserve"> </w:t>
      </w:r>
      <w:r>
        <w:rPr>
          <w:rFonts w:ascii="Verdana"/>
          <w:sz w:val="21"/>
        </w:rPr>
        <w:t>port,</w:t>
      </w:r>
      <w:r>
        <w:rPr>
          <w:rFonts w:ascii="Verdana"/>
          <w:spacing w:val="-15"/>
          <w:sz w:val="21"/>
        </w:rPr>
        <w:t xml:space="preserve"> </w:t>
      </w:r>
      <w:r>
        <w:rPr>
          <w:rFonts w:ascii="Verdana"/>
          <w:sz w:val="21"/>
        </w:rPr>
        <w:t>and</w:t>
      </w:r>
      <w:r>
        <w:rPr>
          <w:rFonts w:ascii="Verdana"/>
          <w:spacing w:val="-14"/>
          <w:sz w:val="21"/>
        </w:rPr>
        <w:t xml:space="preserve"> </w:t>
      </w:r>
      <w:r>
        <w:rPr>
          <w:rFonts w:ascii="Verdana"/>
          <w:sz w:val="21"/>
        </w:rPr>
        <w:t>all</w:t>
      </w:r>
      <w:r>
        <w:rPr>
          <w:rFonts w:ascii="Verdana"/>
          <w:spacing w:val="-12"/>
          <w:sz w:val="21"/>
        </w:rPr>
        <w:t xml:space="preserve"> </w:t>
      </w:r>
      <w:r>
        <w:rPr>
          <w:rFonts w:ascii="Verdana"/>
          <w:sz w:val="21"/>
        </w:rPr>
        <w:t>the</w:t>
      </w:r>
      <w:r>
        <w:rPr>
          <w:rFonts w:ascii="Verdana"/>
          <w:spacing w:val="-12"/>
          <w:sz w:val="21"/>
        </w:rPr>
        <w:t xml:space="preserve"> </w:t>
      </w:r>
      <w:r>
        <w:rPr>
          <w:rFonts w:ascii="Verdana"/>
          <w:sz w:val="21"/>
        </w:rPr>
        <w:t>offline mode controllers support it</w:t>
      </w:r>
      <w:r>
        <w:rPr>
          <w:rFonts w:ascii="Verdana"/>
          <w:spacing w:val="-13"/>
          <w:sz w:val="21"/>
        </w:rPr>
        <w:t xml:space="preserve"> </w:t>
      </w:r>
      <w:r>
        <w:rPr>
          <w:rFonts w:ascii="Verdana"/>
          <w:sz w:val="21"/>
        </w:rPr>
        <w:t>(4.14).</w:t>
      </w:r>
    </w:p>
    <w:p>
      <w:pPr>
        <w:pStyle w:val="5"/>
        <w:rPr>
          <w:rFonts w:ascii="Verdana"/>
          <w:sz w:val="26"/>
        </w:rPr>
      </w:pPr>
    </w:p>
    <w:p>
      <w:pPr>
        <w:pStyle w:val="5"/>
        <w:rPr>
          <w:rFonts w:ascii="Verdana"/>
          <w:sz w:val="26"/>
        </w:rPr>
      </w:pPr>
    </w:p>
    <w:p>
      <w:pPr>
        <w:pStyle w:val="5"/>
        <w:rPr>
          <w:rFonts w:ascii="Verdana"/>
          <w:sz w:val="26"/>
        </w:rPr>
      </w:pPr>
    </w:p>
    <w:p>
      <w:pPr>
        <w:pStyle w:val="5"/>
        <w:spacing w:before="10"/>
        <w:rPr>
          <w:rFonts w:ascii="Verdana"/>
          <w:sz w:val="22"/>
        </w:rPr>
      </w:pPr>
    </w:p>
    <w:p>
      <w:pPr>
        <w:pStyle w:val="2"/>
        <w:spacing w:before="1"/>
      </w:pPr>
      <w:bookmarkStart w:id="28" w:name="_TOC_250019"/>
      <w:bookmarkEnd w:id="28"/>
      <w:r>
        <w:t>Chapter 6 Communications setting</w:t>
      </w:r>
    </w:p>
    <w:p>
      <w:pPr>
        <w:pStyle w:val="5"/>
        <w:spacing w:before="2"/>
        <w:rPr>
          <w:b/>
          <w:sz w:val="40"/>
        </w:rPr>
      </w:pPr>
    </w:p>
    <w:p>
      <w:pPr>
        <w:pStyle w:val="3"/>
        <w:numPr>
          <w:ilvl w:val="1"/>
          <w:numId w:val="20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29" w:name="_TOC_250018"/>
      <w:r>
        <w:rPr>
          <w:u w:val="thick"/>
        </w:rPr>
        <w:t>Making serial port</w:t>
      </w:r>
      <w:r>
        <w:rPr>
          <w:spacing w:val="-9"/>
          <w:u w:val="thick"/>
        </w:rPr>
        <w:t xml:space="preserve"> </w:t>
      </w:r>
      <w:bookmarkEnd w:id="29"/>
      <w:r>
        <w:rPr>
          <w:spacing w:val="-8"/>
          <w:u w:val="thick"/>
        </w:rPr>
        <w:t>cable</w:t>
      </w:r>
    </w:p>
    <w:p>
      <w:pPr>
        <w:pStyle w:val="5"/>
        <w:spacing w:before="3"/>
        <w:rPr>
          <w:rFonts w:ascii="Cambria"/>
          <w:b/>
        </w:rPr>
      </w:pPr>
    </w:p>
    <w:p>
      <w:pPr>
        <w:pStyle w:val="5"/>
        <w:spacing w:before="52"/>
        <w:ind w:left="980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1162685</wp:posOffset>
            </wp:positionH>
            <wp:positionV relativeFrom="paragraph">
              <wp:posOffset>258445</wp:posOffset>
            </wp:positionV>
            <wp:extent cx="4090670" cy="1745615"/>
            <wp:effectExtent l="0" t="0" r="0" b="0"/>
            <wp:wrapTopAndBottom/>
            <wp:docPr id="89" name="image5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5.jpeg"/>
                    <pic:cNvPicPr>
                      <a:picLocks noChangeAspect="1"/>
                    </pic:cNvPicPr>
                  </pic:nvPicPr>
                  <pic:blipFill>
                    <a:blip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90722" cy="17457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Our system use straightway RS232 line, finished line as follow:</w:t>
      </w:r>
    </w:p>
    <w:p>
      <w:pPr>
        <w:pStyle w:val="5"/>
        <w:spacing w:before="5"/>
        <w:rPr>
          <w:sz w:val="30"/>
        </w:rPr>
      </w:pPr>
    </w:p>
    <w:p>
      <w:pPr>
        <w:pStyle w:val="3"/>
        <w:numPr>
          <w:ilvl w:val="1"/>
          <w:numId w:val="20"/>
        </w:numPr>
        <w:tabs>
          <w:tab w:val="left" w:pos="1501"/>
        </w:tabs>
        <w:spacing w:before="1" w:after="0" w:line="240" w:lineRule="auto"/>
        <w:ind w:left="1500" w:right="0" w:hanging="521"/>
        <w:jc w:val="left"/>
        <w:rPr>
          <w:u w:val="none"/>
        </w:rPr>
      </w:pPr>
      <w:bookmarkStart w:id="30" w:name="_TOC_250017"/>
      <w:r>
        <w:rPr>
          <w:u w:val="thick"/>
        </w:rPr>
        <w:t xml:space="preserve">Communication </w:t>
      </w:r>
      <w:r>
        <w:rPr>
          <w:spacing w:val="-5"/>
          <w:u w:val="thick"/>
        </w:rPr>
        <w:t xml:space="preserve">setting </w:t>
      </w:r>
      <w:r>
        <w:rPr>
          <w:u w:val="thick"/>
        </w:rPr>
        <w:t>(serial</w:t>
      </w:r>
      <w:r>
        <w:rPr>
          <w:spacing w:val="-11"/>
          <w:u w:val="thick"/>
        </w:rPr>
        <w:t xml:space="preserve"> </w:t>
      </w:r>
      <w:bookmarkEnd w:id="30"/>
      <w:r>
        <w:rPr>
          <w:u w:val="thick"/>
        </w:rPr>
        <w:t>port)</w:t>
      </w:r>
    </w:p>
    <w:p>
      <w:pPr>
        <w:pStyle w:val="5"/>
        <w:rPr>
          <w:rFonts w:ascii="Cambria"/>
          <w:b/>
          <w:sz w:val="20"/>
        </w:rPr>
      </w:pPr>
    </w:p>
    <w:p>
      <w:pPr>
        <w:pStyle w:val="5"/>
        <w:spacing w:before="173"/>
        <w:ind w:left="980"/>
      </w:pPr>
      <w:r>
        <w:t>Serial port connection have two types: RS232 and RS485.</w:t>
      </w:r>
    </w:p>
    <w:p>
      <w:pPr>
        <w:pStyle w:val="5"/>
        <w:spacing w:before="8"/>
        <w:rPr>
          <w:sz w:val="32"/>
        </w:rPr>
      </w:pPr>
    </w:p>
    <w:p>
      <w:pPr>
        <w:pStyle w:val="3"/>
        <w:numPr>
          <w:ilvl w:val="2"/>
          <w:numId w:val="20"/>
        </w:numPr>
        <w:tabs>
          <w:tab w:val="left" w:pos="1703"/>
        </w:tabs>
        <w:spacing w:before="0" w:after="0" w:line="240" w:lineRule="auto"/>
        <w:ind w:left="1702" w:right="0" w:hanging="723"/>
        <w:jc w:val="left"/>
        <w:rPr>
          <w:rFonts w:ascii="Calibri"/>
          <w:u w:val="none"/>
        </w:rPr>
      </w:pPr>
      <w:bookmarkStart w:id="31" w:name="_TOC_250016"/>
      <w:r>
        <w:rPr>
          <w:rFonts w:ascii="Calibri"/>
          <w:u w:val="none"/>
        </w:rPr>
        <w:t>RS232</w:t>
      </w:r>
      <w:r>
        <w:rPr>
          <w:rFonts w:ascii="Calibri"/>
          <w:spacing w:val="-7"/>
          <w:u w:val="none"/>
        </w:rPr>
        <w:t xml:space="preserve"> </w:t>
      </w:r>
      <w:bookmarkEnd w:id="31"/>
      <w:r>
        <w:rPr>
          <w:rFonts w:ascii="Calibri"/>
          <w:u w:val="none"/>
        </w:rPr>
        <w:t>communication</w:t>
      </w:r>
    </w:p>
    <w:p>
      <w:pPr>
        <w:pStyle w:val="5"/>
        <w:spacing w:before="9"/>
        <w:rPr>
          <w:b/>
          <w:sz w:val="32"/>
        </w:rPr>
      </w:pPr>
    </w:p>
    <w:p>
      <w:pPr>
        <w:pStyle w:val="5"/>
        <w:spacing w:line="254" w:lineRule="auto"/>
        <w:ind w:left="980" w:right="1529"/>
      </w:pPr>
      <w:r>
        <w:t xml:space="preserve">1).After </w:t>
      </w:r>
      <w:r>
        <w:rPr>
          <w:spacing w:val="-4"/>
        </w:rPr>
        <w:t xml:space="preserve">installed </w:t>
      </w:r>
      <w:r>
        <w:t>the driver</w:t>
      </w:r>
      <w:r>
        <w:rPr>
          <w:spacing w:val="-5"/>
        </w:rPr>
        <w:t xml:space="preserve"> successfully, </w:t>
      </w:r>
      <w:r>
        <w:t>HD2016 will</w:t>
      </w:r>
      <w:r>
        <w:rPr>
          <w:spacing w:val="-4"/>
        </w:rPr>
        <w:t xml:space="preserve"> found current </w:t>
      </w:r>
      <w:r>
        <w:t xml:space="preserve">device. </w:t>
      </w:r>
      <w:r>
        <w:rPr>
          <w:spacing w:val="-4"/>
        </w:rPr>
        <w:t xml:space="preserve">Ours </w:t>
      </w:r>
      <w:r>
        <w:t>RS232 driver is HL340.</w:t>
      </w:r>
    </w:p>
    <w:p>
      <w:pPr>
        <w:pStyle w:val="5"/>
        <w:spacing w:before="1" w:line="254" w:lineRule="auto"/>
        <w:ind w:left="980" w:right="881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1447800</wp:posOffset>
            </wp:positionH>
            <wp:positionV relativeFrom="paragraph">
              <wp:posOffset>621665</wp:posOffset>
            </wp:positionV>
            <wp:extent cx="2197735" cy="1089660"/>
            <wp:effectExtent l="0" t="0" r="0" b="0"/>
            <wp:wrapTopAndBottom/>
            <wp:docPr id="91" name="image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56.jpeg"/>
                    <pic:cNvPicPr>
                      <a:picLocks noChangeAspect="1"/>
                    </pic:cNvPicPr>
                  </pic:nvPicPr>
                  <pic:blipFill>
                    <a:blip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7582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3724275</wp:posOffset>
            </wp:positionH>
            <wp:positionV relativeFrom="paragraph">
              <wp:posOffset>617220</wp:posOffset>
            </wp:positionV>
            <wp:extent cx="2401570" cy="1101090"/>
            <wp:effectExtent l="0" t="0" r="0" b="0"/>
            <wp:wrapTopAndBottom/>
            <wp:docPr id="93" name="image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57.jpeg"/>
                    <pic:cNvPicPr>
                      <a:picLocks noChangeAspect="1"/>
                    </pic:cNvPicPr>
                  </pic:nvPicPr>
                  <pic:blipFill>
                    <a:blip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1264" cy="1101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One </w:t>
      </w:r>
      <w:r>
        <w:rPr>
          <w:spacing w:val="-3"/>
        </w:rPr>
        <w:t xml:space="preserve">computer can </w:t>
      </w:r>
      <w:r>
        <w:t xml:space="preserve">only connect one serial port </w:t>
      </w:r>
      <w:r>
        <w:rPr>
          <w:spacing w:val="-4"/>
        </w:rPr>
        <w:t xml:space="preserve">card, after </w:t>
      </w:r>
      <w:r>
        <w:t xml:space="preserve">the </w:t>
      </w:r>
      <w:r>
        <w:rPr>
          <w:spacing w:val="-3"/>
        </w:rPr>
        <w:t xml:space="preserve">software </w:t>
      </w:r>
      <w:r>
        <w:rPr>
          <w:spacing w:val="-4"/>
        </w:rPr>
        <w:t xml:space="preserve">found </w:t>
      </w:r>
      <w:r>
        <w:t xml:space="preserve">device </w:t>
      </w:r>
      <w:r>
        <w:rPr>
          <w:spacing w:val="-5"/>
        </w:rPr>
        <w:t xml:space="preserve">automatically, </w:t>
      </w:r>
      <w:r>
        <w:t xml:space="preserve">in File-screen </w:t>
      </w:r>
      <w:r>
        <w:rPr>
          <w:spacing w:val="-4"/>
        </w:rPr>
        <w:t xml:space="preserve">parameter setting </w:t>
      </w:r>
      <w:r>
        <w:t xml:space="preserve">and choose </w:t>
      </w:r>
      <w:r>
        <w:rPr>
          <w:spacing w:val="-4"/>
        </w:rPr>
        <w:t xml:space="preserve">current </w:t>
      </w:r>
      <w:r>
        <w:rPr>
          <w:spacing w:val="-2"/>
        </w:rPr>
        <w:t xml:space="preserve">device </w:t>
      </w:r>
      <w:r>
        <w:t xml:space="preserve">name, then </w:t>
      </w:r>
      <w:r>
        <w:rPr>
          <w:spacing w:val="-3"/>
        </w:rPr>
        <w:t xml:space="preserve">can </w:t>
      </w:r>
      <w:r>
        <w:t xml:space="preserve">send </w:t>
      </w:r>
      <w:r>
        <w:rPr>
          <w:spacing w:val="-4"/>
        </w:rPr>
        <w:t xml:space="preserve">parameter </w:t>
      </w:r>
      <w:r>
        <w:t xml:space="preserve">and </w:t>
      </w:r>
      <w:r>
        <w:rPr>
          <w:spacing w:val="-3"/>
        </w:rPr>
        <w:t xml:space="preserve">program. </w:t>
      </w:r>
      <w:r>
        <w:t xml:space="preserve">As </w:t>
      </w:r>
      <w:r>
        <w:rPr>
          <w:spacing w:val="-3"/>
        </w:rPr>
        <w:t xml:space="preserve">picture </w:t>
      </w:r>
      <w:r>
        <w:t>show</w:t>
      </w:r>
    </w:p>
    <w:p>
      <w:pPr>
        <w:pStyle w:val="5"/>
        <w:spacing w:before="178"/>
        <w:ind w:left="980"/>
      </w:pPr>
      <w:r>
        <w:rPr>
          <w:position w:val="1"/>
        </w:rPr>
        <w:t xml:space="preserve">2).If </w:t>
      </w:r>
      <w:r>
        <w:rPr>
          <w:spacing w:val="-3"/>
          <w:position w:val="1"/>
        </w:rPr>
        <w:t xml:space="preserve">software can’t </w:t>
      </w:r>
      <w:r>
        <w:rPr>
          <w:position w:val="1"/>
        </w:rPr>
        <w:t xml:space="preserve">find device, </w:t>
      </w:r>
      <w:r>
        <w:rPr>
          <w:spacing w:val="-3"/>
          <w:position w:val="1"/>
        </w:rPr>
        <w:t xml:space="preserve">please </w:t>
      </w:r>
      <w:r>
        <w:rPr>
          <w:position w:val="1"/>
        </w:rPr>
        <w:t xml:space="preserve">click </w:t>
      </w:r>
      <w:r>
        <w:rPr>
          <w:spacing w:val="-23"/>
        </w:rPr>
        <w:drawing>
          <wp:inline distT="0" distB="0" distL="0" distR="0">
            <wp:extent cx="294005" cy="173355"/>
            <wp:effectExtent l="0" t="0" r="0" b="0"/>
            <wp:docPr id="95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8.png"/>
                    <pic:cNvPicPr>
                      <a:picLocks noChangeAspect="1"/>
                    </pic:cNvPicPr>
                  </pic:nvPicPr>
                  <pic:blipFill>
                    <a:blip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132" cy="17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</w:rPr>
        <w:t xml:space="preserve">, </w:t>
      </w:r>
      <w:r>
        <w:rPr>
          <w:spacing w:val="-3"/>
          <w:position w:val="1"/>
        </w:rPr>
        <w:t xml:space="preserve">location </w:t>
      </w:r>
      <w:r>
        <w:rPr>
          <w:position w:val="1"/>
        </w:rPr>
        <w:t xml:space="preserve">as </w:t>
      </w:r>
      <w:r>
        <w:rPr>
          <w:spacing w:val="-3"/>
          <w:position w:val="1"/>
        </w:rPr>
        <w:t>picture</w:t>
      </w:r>
      <w:r>
        <w:rPr>
          <w:spacing w:val="-11"/>
          <w:position w:val="1"/>
        </w:rPr>
        <w:t xml:space="preserve"> </w:t>
      </w:r>
      <w:r>
        <w:rPr>
          <w:position w:val="1"/>
        </w:rPr>
        <w:t>show:</w:t>
      </w:r>
    </w:p>
    <w:p>
      <w:pPr>
        <w:spacing w:after="0"/>
        <w:sectPr>
          <w:footerReference r:id="rId13" w:type="default"/>
          <w:pgSz w:w="11900" w:h="16840"/>
          <w:pgMar w:top="1140" w:right="940" w:bottom="1400" w:left="820" w:header="882" w:footer="1202" w:gutter="0"/>
          <w:pgNumType w:start="30"/>
        </w:sectPr>
      </w:pPr>
    </w:p>
    <w:p>
      <w:pPr>
        <w:pStyle w:val="5"/>
        <w:spacing w:before="11"/>
        <w:rPr>
          <w:sz w:val="15"/>
        </w:rPr>
      </w:pPr>
    </w:p>
    <w:p>
      <w:pPr>
        <w:pStyle w:val="5"/>
        <w:ind w:left="1011"/>
        <w:rPr>
          <w:sz w:val="20"/>
        </w:rPr>
      </w:pPr>
      <w:r>
        <w:rPr>
          <w:sz w:val="20"/>
        </w:rPr>
        <w:drawing>
          <wp:inline distT="0" distB="0" distL="0" distR="0">
            <wp:extent cx="2602230" cy="1489710"/>
            <wp:effectExtent l="0" t="0" r="0" b="0"/>
            <wp:docPr id="97" name="image5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59.jpeg"/>
                    <pic:cNvPicPr>
                      <a:picLocks noChangeAspect="1"/>
                    </pic:cNvPicPr>
                  </pic:nvPicPr>
                  <pic:blipFill>
                    <a:blip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2764" cy="148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sz w:val="16"/>
        </w:rPr>
      </w:pPr>
    </w:p>
    <w:p>
      <w:pPr>
        <w:pStyle w:val="5"/>
        <w:spacing w:before="52"/>
        <w:ind w:left="980"/>
      </w:pPr>
      <w:r>
        <w:t>3).If user still not find device, please check cable problems.</w:t>
      </w:r>
    </w:p>
    <w:p>
      <w:pPr>
        <w:pStyle w:val="5"/>
        <w:spacing w:before="14" w:line="254" w:lineRule="auto"/>
        <w:ind w:left="980" w:right="1034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474980</wp:posOffset>
            </wp:positionV>
            <wp:extent cx="3877310" cy="1390015"/>
            <wp:effectExtent l="0" t="0" r="0" b="0"/>
            <wp:wrapTopAndBottom/>
            <wp:docPr id="99" name="image6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60.jpeg"/>
                    <pic:cNvPicPr>
                      <a:picLocks noChangeAspect="1"/>
                    </pic:cNvPicPr>
                  </pic:nvPicPr>
                  <pic:blipFill>
                    <a:blip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77385" cy="1389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If </w:t>
      </w:r>
      <w:r>
        <w:rPr>
          <w:spacing w:val="-4"/>
        </w:rPr>
        <w:t xml:space="preserve">current information </w:t>
      </w:r>
      <w:r>
        <w:t xml:space="preserve">window notice </w:t>
      </w:r>
      <w:r>
        <w:rPr>
          <w:spacing w:val="-5"/>
        </w:rPr>
        <w:t xml:space="preserve">“selected </w:t>
      </w:r>
      <w:r>
        <w:rPr>
          <w:spacing w:val="-3"/>
        </w:rPr>
        <w:t xml:space="preserve">screen </w:t>
      </w:r>
      <w:r>
        <w:t xml:space="preserve">not binding equipment ", please </w:t>
      </w:r>
      <w:r>
        <w:rPr>
          <w:spacing w:val="-4"/>
        </w:rPr>
        <w:t xml:space="preserve">into </w:t>
      </w:r>
      <w:r>
        <w:rPr>
          <w:spacing w:val="-3"/>
        </w:rPr>
        <w:t xml:space="preserve">setting </w:t>
      </w:r>
      <w:r>
        <w:rPr>
          <w:spacing w:val="-4"/>
        </w:rPr>
        <w:t xml:space="preserve">“screen parameter </w:t>
      </w:r>
      <w:r>
        <w:rPr>
          <w:spacing w:val="-6"/>
        </w:rPr>
        <w:t xml:space="preserve">setting”, </w:t>
      </w:r>
      <w:r>
        <w:t xml:space="preserve">select </w:t>
      </w:r>
      <w:r>
        <w:rPr>
          <w:spacing w:val="-2"/>
        </w:rPr>
        <w:t xml:space="preserve">device </w:t>
      </w:r>
      <w:r>
        <w:t xml:space="preserve">name, as </w:t>
      </w:r>
      <w:r>
        <w:rPr>
          <w:spacing w:val="-3"/>
        </w:rPr>
        <w:t xml:space="preserve">picture </w:t>
      </w:r>
      <w:r>
        <w:t>show:</w:t>
      </w:r>
    </w:p>
    <w:p>
      <w:pPr>
        <w:pStyle w:val="5"/>
      </w:pPr>
    </w:p>
    <w:p>
      <w:pPr>
        <w:pStyle w:val="5"/>
        <w:rPr>
          <w:sz w:val="20"/>
        </w:rPr>
      </w:pPr>
    </w:p>
    <w:p>
      <w:pPr>
        <w:pStyle w:val="3"/>
        <w:numPr>
          <w:ilvl w:val="2"/>
          <w:numId w:val="20"/>
        </w:numPr>
        <w:tabs>
          <w:tab w:val="left" w:pos="1703"/>
        </w:tabs>
        <w:spacing w:before="0" w:after="0" w:line="240" w:lineRule="auto"/>
        <w:ind w:left="1702" w:right="0" w:hanging="723"/>
        <w:jc w:val="left"/>
        <w:rPr>
          <w:rFonts w:ascii="Calibri"/>
          <w:u w:val="none"/>
        </w:rPr>
      </w:pPr>
      <w:bookmarkStart w:id="32" w:name="_TOC_250015"/>
      <w:r>
        <w:rPr>
          <w:rFonts w:ascii="Calibri"/>
          <w:u w:val="thick"/>
        </w:rPr>
        <w:t>RS485</w:t>
      </w:r>
      <w:r>
        <w:rPr>
          <w:rFonts w:ascii="Calibri"/>
          <w:spacing w:val="-7"/>
          <w:u w:val="thick"/>
        </w:rPr>
        <w:t xml:space="preserve"> </w:t>
      </w:r>
      <w:bookmarkEnd w:id="32"/>
      <w:r>
        <w:rPr>
          <w:rFonts w:ascii="Calibri"/>
          <w:u w:val="thick"/>
        </w:rPr>
        <w:t>communication</w:t>
      </w:r>
    </w:p>
    <w:p>
      <w:pPr>
        <w:pStyle w:val="5"/>
        <w:spacing w:before="10"/>
        <w:rPr>
          <w:b/>
          <w:sz w:val="28"/>
        </w:rPr>
      </w:pPr>
    </w:p>
    <w:p>
      <w:pPr>
        <w:pStyle w:val="5"/>
        <w:tabs>
          <w:tab w:val="left" w:pos="4258"/>
        </w:tabs>
        <w:spacing w:before="51" w:line="254" w:lineRule="auto"/>
        <w:ind w:left="980" w:right="1089"/>
        <w:rPr>
          <w:rFonts w:hint="eastAsia" w:ascii="宋体" w:eastAsia="宋体"/>
        </w:rPr>
      </w:pPr>
      <w:r>
        <w:t xml:space="preserve">1) Solution: 485 </w:t>
      </w:r>
      <w:r>
        <w:rPr>
          <w:spacing w:val="-3"/>
        </w:rPr>
        <w:t xml:space="preserve">communication </w:t>
      </w:r>
      <w:r>
        <w:t xml:space="preserve">serial port </w:t>
      </w:r>
      <w:r>
        <w:rPr>
          <w:spacing w:val="-4"/>
        </w:rPr>
        <w:t xml:space="preserve">connected, </w:t>
      </w:r>
      <w:r>
        <w:t xml:space="preserve">and it need 485 </w:t>
      </w:r>
      <w:r>
        <w:rPr>
          <w:spacing w:val="-8"/>
        </w:rPr>
        <w:t xml:space="preserve">converter. </w:t>
      </w:r>
      <w:r>
        <w:t>Connection method</w:t>
      </w:r>
      <w:r>
        <w:rPr>
          <w:spacing w:val="-7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rPr>
          <w:spacing w:val="-4"/>
        </w:rPr>
        <w:t>follow:</w:t>
      </w:r>
      <w:r>
        <w:rPr>
          <w:spacing w:val="-4"/>
        </w:rPr>
        <w:tab/>
      </w:r>
      <w:r>
        <w:rPr>
          <w:spacing w:val="-4"/>
        </w:rPr>
        <w:t xml:space="preserve">Converter Positive </w:t>
      </w:r>
      <w:r>
        <w:t xml:space="preserve">pole (+) </w:t>
      </w:r>
      <w:r>
        <w:rPr>
          <w:spacing w:val="-4"/>
        </w:rPr>
        <w:t xml:space="preserve">connected </w:t>
      </w:r>
      <w:r>
        <w:t xml:space="preserve">with </w:t>
      </w:r>
      <w:r>
        <w:rPr>
          <w:spacing w:val="-5"/>
        </w:rPr>
        <w:t xml:space="preserve">control </w:t>
      </w:r>
      <w:r>
        <w:rPr>
          <w:spacing w:val="-4"/>
        </w:rPr>
        <w:t xml:space="preserve">card </w:t>
      </w:r>
      <w:r>
        <w:rPr>
          <w:spacing w:val="-3"/>
        </w:rPr>
        <w:t xml:space="preserve">square </w:t>
      </w:r>
      <w:r>
        <w:t xml:space="preserve">hole, </w:t>
      </w:r>
      <w:r>
        <w:rPr>
          <w:spacing w:val="-4"/>
        </w:rPr>
        <w:t xml:space="preserve">Converter Negative </w:t>
      </w:r>
      <w:r>
        <w:t xml:space="preserve">pole (-) </w:t>
      </w:r>
      <w:r>
        <w:rPr>
          <w:spacing w:val="-4"/>
        </w:rPr>
        <w:t xml:space="preserve">connected </w:t>
      </w:r>
      <w:r>
        <w:t xml:space="preserve">with </w:t>
      </w:r>
      <w:r>
        <w:rPr>
          <w:spacing w:val="-4"/>
        </w:rPr>
        <w:t xml:space="preserve">control card </w:t>
      </w:r>
      <w:r>
        <w:t>on 485 in middle hole.</w:t>
      </w:r>
      <w:r>
        <w:rPr>
          <w:rFonts w:hint="eastAsia" w:ascii="宋体" w:eastAsia="宋体"/>
        </w:rPr>
        <w:t>（</w:t>
      </w:r>
      <w:r>
        <w:t xml:space="preserve">one 485 </w:t>
      </w:r>
      <w:r>
        <w:rPr>
          <w:spacing w:val="-4"/>
        </w:rPr>
        <w:t xml:space="preserve">controller </w:t>
      </w:r>
      <w:r>
        <w:t xml:space="preserve">only supports one </w:t>
      </w:r>
      <w:r>
        <w:rPr>
          <w:spacing w:val="-4"/>
        </w:rPr>
        <w:t>control</w:t>
      </w:r>
      <w:r>
        <w:rPr>
          <w:spacing w:val="-15"/>
        </w:rPr>
        <w:t xml:space="preserve"> </w:t>
      </w:r>
      <w:r>
        <w:rPr>
          <w:spacing w:val="-3"/>
        </w:rPr>
        <w:t>card</w:t>
      </w:r>
      <w:r>
        <w:rPr>
          <w:rFonts w:hint="eastAsia" w:ascii="宋体" w:eastAsia="宋体"/>
          <w:spacing w:val="-3"/>
        </w:rPr>
        <w:t>）</w:t>
      </w: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rPr>
          <w:rFonts w:ascii="宋体"/>
          <w:sz w:val="20"/>
        </w:rPr>
      </w:pPr>
    </w:p>
    <w:p>
      <w:pPr>
        <w:pStyle w:val="5"/>
        <w:spacing w:before="1"/>
        <w:rPr>
          <w:rFonts w:ascii="宋体"/>
          <w:sz w:val="19"/>
        </w:rPr>
      </w:pPr>
    </w:p>
    <w:p>
      <w:pPr>
        <w:pStyle w:val="5"/>
        <w:ind w:right="967"/>
        <w:jc w:val="right"/>
        <w:rPr>
          <w:rFonts w:ascii="宋体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1162685</wp:posOffset>
            </wp:positionH>
            <wp:positionV relativeFrom="paragraph">
              <wp:posOffset>-2658110</wp:posOffset>
            </wp:positionV>
            <wp:extent cx="5096510" cy="2818130"/>
            <wp:effectExtent l="0" t="0" r="0" b="0"/>
            <wp:wrapNone/>
            <wp:docPr id="101" name="image6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61.jpeg"/>
                    <pic:cNvPicPr>
                      <a:picLocks noChangeAspect="1"/>
                    </pic:cNvPicPr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96256" cy="28178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</w:rPr>
        <w:t xml:space="preserve"> </w:t>
      </w:r>
    </w:p>
    <w:p>
      <w:pPr>
        <w:spacing w:after="0"/>
        <w:jc w:val="right"/>
        <w:rPr>
          <w:rFonts w:ascii="宋体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6"/>
        <w:rPr>
          <w:rFonts w:ascii="宋体"/>
        </w:rPr>
      </w:pPr>
    </w:p>
    <w:p>
      <w:pPr>
        <w:pStyle w:val="3"/>
        <w:numPr>
          <w:ilvl w:val="1"/>
          <w:numId w:val="20"/>
        </w:numPr>
        <w:tabs>
          <w:tab w:val="left" w:pos="1501"/>
        </w:tabs>
        <w:spacing w:before="100" w:after="0" w:line="240" w:lineRule="auto"/>
        <w:ind w:left="1500" w:right="0" w:hanging="521"/>
        <w:jc w:val="left"/>
        <w:rPr>
          <w:u w:val="none"/>
        </w:rPr>
      </w:pPr>
      <w:bookmarkStart w:id="33" w:name="_TOC_250014"/>
      <w:r>
        <w:rPr>
          <w:u w:val="thick"/>
        </w:rPr>
        <w:t xml:space="preserve">Making </w:t>
      </w:r>
      <w:r>
        <w:rPr>
          <w:spacing w:val="-7"/>
          <w:u w:val="thick"/>
        </w:rPr>
        <w:t>Network</w:t>
      </w:r>
      <w:r>
        <w:rPr>
          <w:spacing w:val="-10"/>
          <w:u w:val="thick"/>
        </w:rPr>
        <w:t xml:space="preserve"> </w:t>
      </w:r>
      <w:bookmarkEnd w:id="33"/>
      <w:r>
        <w:rPr>
          <w:spacing w:val="-6"/>
          <w:u w:val="thick"/>
        </w:rPr>
        <w:t>cablel</w:t>
      </w:r>
    </w:p>
    <w:p>
      <w:pPr>
        <w:pStyle w:val="5"/>
        <w:rPr>
          <w:rFonts w:ascii="Cambria"/>
          <w:b/>
          <w:sz w:val="20"/>
        </w:rPr>
      </w:pPr>
    </w:p>
    <w:p>
      <w:pPr>
        <w:pStyle w:val="5"/>
        <w:spacing w:before="3"/>
        <w:rPr>
          <w:rFonts w:ascii="Cambria"/>
          <w:b/>
          <w:sz w:val="19"/>
        </w:rPr>
      </w:pPr>
    </w:p>
    <w:p>
      <w:pPr>
        <w:pStyle w:val="5"/>
        <w:spacing w:line="444" w:lineRule="auto"/>
        <w:ind w:left="980" w:right="881"/>
      </w:pPr>
      <w:r>
        <w:t xml:space="preserve">1).Making Network </w:t>
      </w:r>
      <w:r>
        <w:rPr>
          <w:spacing w:val="-3"/>
        </w:rPr>
        <w:t xml:space="preserve">cable </w:t>
      </w:r>
      <w:r>
        <w:rPr>
          <w:spacing w:val="-4"/>
        </w:rPr>
        <w:t xml:space="preserve">have </w:t>
      </w:r>
      <w:r>
        <w:t xml:space="preserve">2 </w:t>
      </w:r>
      <w:r>
        <w:rPr>
          <w:spacing w:val="-5"/>
        </w:rPr>
        <w:t xml:space="preserve">ways: </w:t>
      </w:r>
      <w:r>
        <w:rPr>
          <w:spacing w:val="-3"/>
        </w:rPr>
        <w:t xml:space="preserve">cross </w:t>
      </w:r>
      <w:r>
        <w:t xml:space="preserve">cable </w:t>
      </w:r>
      <w:r>
        <w:rPr>
          <w:spacing w:val="-4"/>
        </w:rPr>
        <w:t xml:space="preserve">(control card connected </w:t>
      </w:r>
      <w:r>
        <w:t xml:space="preserve">with </w:t>
      </w:r>
      <w:r>
        <w:rPr>
          <w:spacing w:val="-3"/>
        </w:rPr>
        <w:t xml:space="preserve">computer </w:t>
      </w:r>
      <w:r>
        <w:rPr>
          <w:spacing w:val="-2"/>
        </w:rPr>
        <w:t xml:space="preserve">directly) </w:t>
      </w:r>
      <w:r>
        <w:t xml:space="preserve">and </w:t>
      </w:r>
      <w:r>
        <w:rPr>
          <w:spacing w:val="-3"/>
        </w:rPr>
        <w:t xml:space="preserve">parallel cable </w:t>
      </w:r>
      <w:r>
        <w:rPr>
          <w:spacing w:val="-4"/>
        </w:rPr>
        <w:t xml:space="preserve">(control card connected </w:t>
      </w:r>
      <w:r>
        <w:t xml:space="preserve">with </w:t>
      </w:r>
      <w:r>
        <w:rPr>
          <w:spacing w:val="-4"/>
        </w:rPr>
        <w:t>router)</w:t>
      </w:r>
    </w:p>
    <w:p>
      <w:pPr>
        <w:pStyle w:val="5"/>
        <w:spacing w:before="6"/>
        <w:rPr>
          <w:sz w:val="12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121285</wp:posOffset>
            </wp:positionV>
            <wp:extent cx="4248150" cy="1995170"/>
            <wp:effectExtent l="0" t="0" r="0" b="0"/>
            <wp:wrapTopAndBottom/>
            <wp:docPr id="103" name="image6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2.jpeg"/>
                    <pic:cNvPicPr>
                      <a:picLocks noChangeAspect="1"/>
                    </pic:cNvPicPr>
                  </pic:nvPicPr>
                  <pic:blipFill>
                    <a:blip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8033" cy="19949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spacing w:before="3"/>
        <w:rPr>
          <w:sz w:val="4"/>
        </w:rPr>
      </w:pPr>
    </w:p>
    <w:p>
      <w:pPr>
        <w:pStyle w:val="5"/>
        <w:ind w:left="980"/>
        <w:rPr>
          <w:sz w:val="20"/>
        </w:rPr>
      </w:pPr>
      <w:r>
        <w:rPr>
          <w:sz w:val="20"/>
        </w:rPr>
        <w:drawing>
          <wp:inline distT="0" distB="0" distL="0" distR="0">
            <wp:extent cx="4260215" cy="1860550"/>
            <wp:effectExtent l="0" t="0" r="0" b="0"/>
            <wp:docPr id="105" name="image6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63.jpeg"/>
                    <pic:cNvPicPr>
                      <a:picLocks noChangeAspect="1"/>
                    </pic:cNvPicPr>
                  </pic:nvPicPr>
                  <pic:blipFill>
                    <a:blip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60504" cy="18608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</w:pPr>
    </w:p>
    <w:p>
      <w:pPr>
        <w:pStyle w:val="3"/>
        <w:numPr>
          <w:ilvl w:val="1"/>
          <w:numId w:val="20"/>
        </w:numPr>
        <w:tabs>
          <w:tab w:val="left" w:pos="1501"/>
        </w:tabs>
        <w:spacing w:before="167" w:after="0" w:line="240" w:lineRule="auto"/>
        <w:ind w:left="1500" w:right="0" w:hanging="521"/>
        <w:jc w:val="left"/>
        <w:rPr>
          <w:u w:val="none"/>
        </w:rPr>
      </w:pPr>
      <w:bookmarkStart w:id="34" w:name="_TOC_250013"/>
      <w:r>
        <w:rPr>
          <w:u w:val="thick"/>
        </w:rPr>
        <w:t xml:space="preserve">Communications </w:t>
      </w:r>
      <w:r>
        <w:rPr>
          <w:spacing w:val="-3"/>
          <w:u w:val="thick"/>
        </w:rPr>
        <w:t>setting(internet</w:t>
      </w:r>
      <w:r>
        <w:rPr>
          <w:spacing w:val="-9"/>
          <w:u w:val="thick"/>
        </w:rPr>
        <w:t xml:space="preserve"> </w:t>
      </w:r>
      <w:bookmarkEnd w:id="34"/>
      <w:r>
        <w:rPr>
          <w:spacing w:val="-3"/>
          <w:u w:val="thick"/>
        </w:rPr>
        <w:t>access)</w:t>
      </w:r>
    </w:p>
    <w:p>
      <w:pPr>
        <w:pStyle w:val="5"/>
        <w:rPr>
          <w:rFonts w:ascii="Cambria"/>
          <w:b/>
          <w:sz w:val="20"/>
        </w:rPr>
      </w:pPr>
    </w:p>
    <w:p>
      <w:pPr>
        <w:pStyle w:val="5"/>
        <w:spacing w:before="1"/>
        <w:rPr>
          <w:rFonts w:ascii="Cambria"/>
          <w:b/>
          <w:sz w:val="21"/>
        </w:rPr>
      </w:pPr>
    </w:p>
    <w:p>
      <w:pPr>
        <w:pStyle w:val="3"/>
        <w:numPr>
          <w:ilvl w:val="2"/>
          <w:numId w:val="20"/>
        </w:numPr>
        <w:tabs>
          <w:tab w:val="left" w:pos="1703"/>
        </w:tabs>
        <w:spacing w:before="34" w:after="0" w:line="240" w:lineRule="auto"/>
        <w:ind w:left="1702" w:right="0" w:hanging="723"/>
        <w:jc w:val="left"/>
        <w:rPr>
          <w:rFonts w:ascii="Calibri"/>
          <w:u w:val="none"/>
        </w:rPr>
      </w:pPr>
      <w:bookmarkStart w:id="35" w:name="_TOC_250012"/>
      <w:r>
        <w:rPr>
          <w:rFonts w:ascii="Calibri"/>
          <w:u w:val="none"/>
        </w:rPr>
        <w:t xml:space="preserve">LAN single </w:t>
      </w:r>
      <w:r>
        <w:rPr>
          <w:rFonts w:ascii="Calibri"/>
          <w:spacing w:val="-3"/>
          <w:u w:val="none"/>
        </w:rPr>
        <w:t xml:space="preserve">card </w:t>
      </w:r>
      <w:r>
        <w:rPr>
          <w:rFonts w:ascii="Calibri"/>
          <w:u w:val="none"/>
        </w:rPr>
        <w:t>(HD-E63)</w:t>
      </w:r>
      <w:r>
        <w:rPr>
          <w:rFonts w:ascii="Calibri"/>
          <w:spacing w:val="-6"/>
          <w:u w:val="none"/>
        </w:rPr>
        <w:t xml:space="preserve"> </w:t>
      </w:r>
      <w:bookmarkEnd w:id="35"/>
      <w:r>
        <w:rPr>
          <w:rFonts w:ascii="Calibri"/>
          <w:u w:val="none"/>
        </w:rPr>
        <w:t>communication</w:t>
      </w:r>
    </w:p>
    <w:p>
      <w:pPr>
        <w:pStyle w:val="5"/>
        <w:spacing w:before="11"/>
        <w:rPr>
          <w:b/>
          <w:sz w:val="32"/>
        </w:rPr>
      </w:pPr>
    </w:p>
    <w:p>
      <w:pPr>
        <w:pStyle w:val="5"/>
        <w:spacing w:line="256" w:lineRule="auto"/>
        <w:ind w:left="980" w:right="881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414020</wp:posOffset>
            </wp:positionV>
            <wp:extent cx="2647950" cy="1114425"/>
            <wp:effectExtent l="0" t="0" r="0" b="0"/>
            <wp:wrapTopAndBottom/>
            <wp:docPr id="107" name="image6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64.jpeg"/>
                    <pic:cNvPicPr>
                      <a:picLocks noChangeAspect="1"/>
                    </pic:cNvPicPr>
                  </pic:nvPicPr>
                  <pic:blipFill>
                    <a:blip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8093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3867785</wp:posOffset>
            </wp:positionH>
            <wp:positionV relativeFrom="paragraph">
              <wp:posOffset>415290</wp:posOffset>
            </wp:positionV>
            <wp:extent cx="2532380" cy="1107440"/>
            <wp:effectExtent l="0" t="0" r="0" b="0"/>
            <wp:wrapTopAndBottom/>
            <wp:docPr id="109" name="image6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65.jpeg"/>
                    <pic:cNvPicPr>
                      <a:picLocks noChangeAspect="1"/>
                    </pic:cNvPicPr>
                  </pic:nvPicPr>
                  <pic:blipFill>
                    <a:blip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2231" cy="1107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Method: No need </w:t>
      </w:r>
      <w:r>
        <w:rPr>
          <w:spacing w:val="-4"/>
        </w:rPr>
        <w:t xml:space="preserve">any </w:t>
      </w:r>
      <w:r>
        <w:rPr>
          <w:spacing w:val="-3"/>
        </w:rPr>
        <w:t xml:space="preserve">setting, </w:t>
      </w:r>
      <w:r>
        <w:t xml:space="preserve">stand-alone </w:t>
      </w:r>
      <w:r>
        <w:rPr>
          <w:spacing w:val="-5"/>
        </w:rPr>
        <w:t xml:space="preserve">straightway </w:t>
      </w:r>
      <w:r>
        <w:t xml:space="preserve">connect </w:t>
      </w:r>
      <w:r>
        <w:rPr>
          <w:spacing w:val="-4"/>
        </w:rPr>
        <w:t xml:space="preserve">control card, </w:t>
      </w:r>
      <w:r>
        <w:t xml:space="preserve">on </w:t>
      </w:r>
      <w:r>
        <w:rPr>
          <w:spacing w:val="-4"/>
        </w:rPr>
        <w:t xml:space="preserve">information </w:t>
      </w:r>
      <w:r>
        <w:t xml:space="preserve">window will find device. As </w:t>
      </w:r>
      <w:r>
        <w:rPr>
          <w:spacing w:val="-3"/>
        </w:rPr>
        <w:t xml:space="preserve">picture </w:t>
      </w:r>
      <w:r>
        <w:t>show:</w:t>
      </w:r>
    </w:p>
    <w:p>
      <w:pPr>
        <w:pStyle w:val="5"/>
        <w:spacing w:before="3"/>
        <w:rPr>
          <w:sz w:val="27"/>
        </w:rPr>
      </w:pPr>
    </w:p>
    <w:p>
      <w:pPr>
        <w:pStyle w:val="5"/>
        <w:spacing w:line="254" w:lineRule="auto"/>
        <w:ind w:left="980" w:right="1152"/>
      </w:pPr>
      <w:r>
        <w:rPr>
          <w:color w:val="FF0000"/>
        </w:rPr>
        <w:t xml:space="preserve">Note: If </w:t>
      </w:r>
      <w:r>
        <w:rPr>
          <w:color w:val="FF0000"/>
          <w:spacing w:val="-4"/>
        </w:rPr>
        <w:t xml:space="preserve">current information </w:t>
      </w:r>
      <w:r>
        <w:rPr>
          <w:color w:val="FF0000"/>
        </w:rPr>
        <w:t xml:space="preserve">window notice </w:t>
      </w:r>
      <w:r>
        <w:rPr>
          <w:color w:val="FF0000"/>
          <w:spacing w:val="-5"/>
        </w:rPr>
        <w:t xml:space="preserve">“selected </w:t>
      </w:r>
      <w:r>
        <w:rPr>
          <w:color w:val="FF0000"/>
          <w:spacing w:val="-3"/>
        </w:rPr>
        <w:t xml:space="preserve">screen </w:t>
      </w:r>
      <w:r>
        <w:rPr>
          <w:color w:val="FF0000"/>
        </w:rPr>
        <w:t xml:space="preserve">not binding </w:t>
      </w:r>
      <w:r>
        <w:rPr>
          <w:color w:val="FF0000"/>
          <w:spacing w:val="-7"/>
        </w:rPr>
        <w:t xml:space="preserve">device”, </w:t>
      </w:r>
      <w:r>
        <w:rPr>
          <w:color w:val="FF0000"/>
        </w:rPr>
        <w:t xml:space="preserve">please </w:t>
      </w:r>
      <w:r>
        <w:rPr>
          <w:color w:val="FF0000"/>
          <w:spacing w:val="-4"/>
        </w:rPr>
        <w:t xml:space="preserve">into setting-screen parameter </w:t>
      </w:r>
      <w:r>
        <w:rPr>
          <w:color w:val="FF0000"/>
        </w:rPr>
        <w:t xml:space="preserve">setting, and selecting </w:t>
      </w:r>
      <w:r>
        <w:rPr>
          <w:color w:val="FF0000"/>
          <w:spacing w:val="-2"/>
        </w:rPr>
        <w:t xml:space="preserve">device </w:t>
      </w:r>
      <w:r>
        <w:rPr>
          <w:color w:val="FF0000"/>
        </w:rPr>
        <w:t xml:space="preserve">name, as </w:t>
      </w:r>
      <w:r>
        <w:rPr>
          <w:color w:val="FF0000"/>
          <w:spacing w:val="-3"/>
        </w:rPr>
        <w:t>picture:</w:t>
      </w:r>
    </w:p>
    <w:p>
      <w:pPr>
        <w:spacing w:after="0" w:line="254" w:lineRule="auto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rPr>
          <w:sz w:val="20"/>
        </w:rPr>
      </w:pPr>
    </w:p>
    <w:p>
      <w:pPr>
        <w:pStyle w:val="5"/>
        <w:spacing w:before="10"/>
        <w:rPr>
          <w:sz w:val="12"/>
        </w:rPr>
      </w:pPr>
    </w:p>
    <w:p>
      <w:pPr>
        <w:pStyle w:val="5"/>
        <w:ind w:left="980"/>
        <w:rPr>
          <w:sz w:val="20"/>
        </w:rPr>
      </w:pPr>
      <w:r>
        <w:rPr>
          <w:sz w:val="20"/>
        </w:rPr>
        <w:drawing>
          <wp:inline distT="0" distB="0" distL="0" distR="0">
            <wp:extent cx="5257165" cy="3423920"/>
            <wp:effectExtent l="0" t="0" r="0" b="0"/>
            <wp:docPr id="111" name="image6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66.jpeg"/>
                    <pic:cNvPicPr>
                      <a:picLocks noChangeAspect="1"/>
                    </pic:cNvPicPr>
                  </pic:nvPicPr>
                  <pic:blipFill>
                    <a:blip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7598" cy="3424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sz w:val="20"/>
        </w:rPr>
      </w:pPr>
    </w:p>
    <w:p>
      <w:pPr>
        <w:pStyle w:val="5"/>
        <w:spacing w:before="5"/>
        <w:rPr>
          <w:sz w:val="16"/>
        </w:rPr>
      </w:pPr>
    </w:p>
    <w:p>
      <w:pPr>
        <w:pStyle w:val="3"/>
        <w:numPr>
          <w:ilvl w:val="2"/>
          <w:numId w:val="20"/>
        </w:numPr>
        <w:tabs>
          <w:tab w:val="left" w:pos="1703"/>
        </w:tabs>
        <w:spacing w:before="35" w:after="0" w:line="240" w:lineRule="auto"/>
        <w:ind w:left="1702" w:right="0" w:hanging="723"/>
        <w:jc w:val="left"/>
        <w:rPr>
          <w:rFonts w:ascii="Calibri"/>
          <w:u w:val="none"/>
        </w:rPr>
      </w:pPr>
      <w:bookmarkStart w:id="36" w:name="_TOC_250011"/>
      <w:r>
        <w:rPr>
          <w:rFonts w:ascii="Calibri"/>
          <w:u w:val="thick"/>
        </w:rPr>
        <w:t xml:space="preserve">LAN multiple </w:t>
      </w:r>
      <w:r>
        <w:rPr>
          <w:rFonts w:ascii="Calibri"/>
          <w:spacing w:val="-3"/>
          <w:u w:val="thick"/>
        </w:rPr>
        <w:t xml:space="preserve">Network card </w:t>
      </w:r>
      <w:r>
        <w:rPr>
          <w:rFonts w:ascii="Calibri"/>
          <w:u w:val="thick"/>
        </w:rPr>
        <w:t>(such as HD-E63</w:t>
      </w:r>
      <w:r>
        <w:rPr>
          <w:rFonts w:ascii="Calibri"/>
          <w:spacing w:val="-12"/>
          <w:u w:val="thick"/>
        </w:rPr>
        <w:t xml:space="preserve"> </w:t>
      </w:r>
      <w:bookmarkEnd w:id="36"/>
      <w:r>
        <w:rPr>
          <w:rFonts w:ascii="Calibri"/>
          <w:spacing w:val="-3"/>
          <w:u w:val="thick"/>
        </w:rPr>
        <w:t>cards)</w:t>
      </w:r>
    </w:p>
    <w:p>
      <w:pPr>
        <w:pStyle w:val="5"/>
        <w:spacing w:before="9"/>
        <w:rPr>
          <w:b/>
          <w:sz w:val="28"/>
        </w:rPr>
      </w:pPr>
    </w:p>
    <w:p>
      <w:pPr>
        <w:pStyle w:val="5"/>
        <w:spacing w:before="52" w:line="254" w:lineRule="auto"/>
        <w:ind w:left="980" w:right="881"/>
      </w:pPr>
      <w:r>
        <w:t xml:space="preserve">1). </w:t>
      </w:r>
      <w:r>
        <w:rPr>
          <w:spacing w:val="-4"/>
        </w:rPr>
        <w:t xml:space="preserve">After </w:t>
      </w:r>
      <w:r>
        <w:t xml:space="preserve">all </w:t>
      </w:r>
      <w:r>
        <w:rPr>
          <w:spacing w:val="-4"/>
        </w:rPr>
        <w:t xml:space="preserve">controllers connected, </w:t>
      </w:r>
      <w:r>
        <w:rPr>
          <w:spacing w:val="-3"/>
        </w:rPr>
        <w:t xml:space="preserve">you can </w:t>
      </w:r>
      <w:r>
        <w:t xml:space="preserve">modify the </w:t>
      </w:r>
      <w:r>
        <w:rPr>
          <w:spacing w:val="-4"/>
        </w:rPr>
        <w:t xml:space="preserve">control card </w:t>
      </w:r>
      <w:r>
        <w:t xml:space="preserve">IP same with </w:t>
      </w:r>
      <w:r>
        <w:rPr>
          <w:spacing w:val="-3"/>
        </w:rPr>
        <w:t xml:space="preserve">current </w:t>
      </w:r>
      <w:r>
        <w:t>LAN Network segment.</w:t>
      </w:r>
    </w:p>
    <w:p>
      <w:pPr>
        <w:pStyle w:val="5"/>
        <w:spacing w:line="254" w:lineRule="auto"/>
        <w:ind w:left="980" w:right="881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1150620</wp:posOffset>
            </wp:positionH>
            <wp:positionV relativeFrom="paragraph">
              <wp:posOffset>442595</wp:posOffset>
            </wp:positionV>
            <wp:extent cx="5225415" cy="3249295"/>
            <wp:effectExtent l="0" t="0" r="0" b="0"/>
            <wp:wrapTopAndBottom/>
            <wp:docPr id="113" name="image6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67.jpeg"/>
                    <pic:cNvPicPr>
                      <a:picLocks noChangeAspect="1"/>
                    </pic:cNvPicPr>
                  </pic:nvPicPr>
                  <pic:blipFill>
                    <a:blip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5639" cy="32492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Click </w:t>
      </w:r>
      <w:r>
        <w:rPr>
          <w:spacing w:val="-3"/>
        </w:rPr>
        <w:t xml:space="preserve">Operation-Device </w:t>
      </w:r>
      <w:r>
        <w:t xml:space="preserve">manage, </w:t>
      </w:r>
      <w:r>
        <w:rPr>
          <w:spacing w:val="-4"/>
        </w:rPr>
        <w:t xml:space="preserve">revised </w:t>
      </w:r>
      <w:r>
        <w:t xml:space="preserve">the </w:t>
      </w:r>
      <w:r>
        <w:rPr>
          <w:spacing w:val="-5"/>
        </w:rPr>
        <w:t xml:space="preserve">control </w:t>
      </w:r>
      <w:r>
        <w:rPr>
          <w:spacing w:val="-4"/>
        </w:rPr>
        <w:t xml:space="preserve">card </w:t>
      </w:r>
      <w:r>
        <w:t xml:space="preserve">IP </w:t>
      </w:r>
      <w:r>
        <w:rPr>
          <w:spacing w:val="-3"/>
        </w:rPr>
        <w:t xml:space="preserve">address </w:t>
      </w:r>
      <w:r>
        <w:t xml:space="preserve">and </w:t>
      </w:r>
      <w:r>
        <w:rPr>
          <w:spacing w:val="-2"/>
        </w:rPr>
        <w:t xml:space="preserve">device </w:t>
      </w:r>
      <w:r>
        <w:t xml:space="preserve">name </w:t>
      </w:r>
      <w:r>
        <w:rPr>
          <w:color w:val="FF0000"/>
        </w:rPr>
        <w:t xml:space="preserve">Note: </w:t>
      </w:r>
      <w:r>
        <w:rPr>
          <w:color w:val="FF0000"/>
          <w:spacing w:val="-4"/>
        </w:rPr>
        <w:t xml:space="preserve">after </w:t>
      </w:r>
      <w:r>
        <w:rPr>
          <w:color w:val="FF0000"/>
          <w:spacing w:val="-3"/>
        </w:rPr>
        <w:t xml:space="preserve">revised, </w:t>
      </w:r>
      <w:r>
        <w:rPr>
          <w:color w:val="FF0000"/>
        </w:rPr>
        <w:t xml:space="preserve">and click </w:t>
      </w:r>
      <w:r>
        <w:rPr>
          <w:color w:val="FF0000"/>
          <w:spacing w:val="-3"/>
        </w:rPr>
        <w:t>settings</w:t>
      </w:r>
    </w:p>
    <w:p>
      <w:pPr>
        <w:spacing w:after="0" w:line="254" w:lineRule="auto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6"/>
        <w:rPr>
          <w:sz w:val="25"/>
        </w:rPr>
      </w:pPr>
    </w:p>
    <w:p>
      <w:pPr>
        <w:pStyle w:val="3"/>
        <w:numPr>
          <w:ilvl w:val="1"/>
          <w:numId w:val="20"/>
        </w:numPr>
        <w:tabs>
          <w:tab w:val="left" w:pos="1501"/>
        </w:tabs>
        <w:spacing w:before="84" w:after="0" w:line="240" w:lineRule="auto"/>
        <w:ind w:left="1500" w:right="0" w:hanging="521"/>
        <w:jc w:val="left"/>
        <w:rPr>
          <w:rFonts w:hint="eastAsia" w:ascii="宋体" w:eastAsia="宋体"/>
          <w:u w:val="none"/>
        </w:rPr>
      </w:pPr>
      <w:bookmarkStart w:id="37" w:name="_TOC_250010"/>
      <w:r>
        <w:rPr>
          <w:u w:val="thick"/>
        </w:rPr>
        <w:t xml:space="preserve">Communication </w:t>
      </w:r>
      <w:r>
        <w:rPr>
          <w:spacing w:val="-5"/>
          <w:u w:val="thick"/>
        </w:rPr>
        <w:t xml:space="preserve">setting </w:t>
      </w:r>
      <w:r>
        <w:rPr>
          <w:rFonts w:hint="eastAsia" w:ascii="宋体" w:eastAsia="宋体"/>
          <w:u w:val="thick"/>
        </w:rPr>
        <w:t>（</w:t>
      </w:r>
      <w:r>
        <w:rPr>
          <w:u w:val="thick"/>
        </w:rPr>
        <w:t xml:space="preserve">WIFI </w:t>
      </w:r>
      <w:r>
        <w:rPr>
          <w:spacing w:val="-5"/>
          <w:u w:val="thick"/>
        </w:rPr>
        <w:t xml:space="preserve">Wireless </w:t>
      </w:r>
      <w:r>
        <w:rPr>
          <w:spacing w:val="-8"/>
          <w:u w:val="thick"/>
        </w:rPr>
        <w:t>controller</w:t>
      </w:r>
      <w:r>
        <w:rPr>
          <w:spacing w:val="-26"/>
          <w:u w:val="thick"/>
        </w:rPr>
        <w:t xml:space="preserve"> </w:t>
      </w:r>
      <w:bookmarkEnd w:id="37"/>
      <w:r>
        <w:rPr>
          <w:rFonts w:hint="eastAsia" w:ascii="宋体" w:eastAsia="宋体"/>
          <w:u w:val="thick"/>
        </w:rPr>
        <w:t>）</w:t>
      </w:r>
    </w:p>
    <w:p>
      <w:pPr>
        <w:pStyle w:val="5"/>
        <w:rPr>
          <w:rFonts w:ascii="宋体"/>
          <w:b/>
          <w:sz w:val="20"/>
        </w:rPr>
      </w:pPr>
    </w:p>
    <w:p>
      <w:pPr>
        <w:pStyle w:val="5"/>
        <w:spacing w:before="1"/>
        <w:rPr>
          <w:rFonts w:ascii="宋体"/>
          <w:b/>
          <w:sz w:val="16"/>
        </w:rPr>
      </w:pPr>
    </w:p>
    <w:p>
      <w:pPr>
        <w:pStyle w:val="3"/>
        <w:numPr>
          <w:ilvl w:val="2"/>
          <w:numId w:val="20"/>
        </w:numPr>
        <w:tabs>
          <w:tab w:val="left" w:pos="1703"/>
        </w:tabs>
        <w:spacing w:before="35" w:after="0" w:line="240" w:lineRule="auto"/>
        <w:ind w:left="1702" w:right="0" w:hanging="723"/>
        <w:jc w:val="left"/>
        <w:rPr>
          <w:rFonts w:ascii="Calibri"/>
          <w:u w:val="none"/>
        </w:rPr>
      </w:pPr>
      <w:bookmarkStart w:id="38" w:name="_TOC_250009"/>
      <w:r>
        <w:rPr>
          <w:rFonts w:ascii="Calibri"/>
          <w:u w:val="thick"/>
        </w:rPr>
        <w:t xml:space="preserve">If Only 1 WIFI </w:t>
      </w:r>
      <w:r>
        <w:rPr>
          <w:rFonts w:ascii="Calibri"/>
          <w:spacing w:val="-3"/>
          <w:u w:val="thick"/>
        </w:rPr>
        <w:t>Controllerr</w:t>
      </w:r>
      <w:r>
        <w:rPr>
          <w:rFonts w:ascii="Calibri"/>
          <w:spacing w:val="-11"/>
          <w:u w:val="thick"/>
        </w:rPr>
        <w:t xml:space="preserve"> </w:t>
      </w:r>
      <w:bookmarkEnd w:id="38"/>
      <w:r>
        <w:rPr>
          <w:rFonts w:ascii="Calibri"/>
          <w:spacing w:val="-3"/>
          <w:u w:val="thick"/>
        </w:rPr>
        <w:t>connected</w:t>
      </w:r>
    </w:p>
    <w:p>
      <w:pPr>
        <w:pStyle w:val="5"/>
        <w:spacing w:before="9"/>
        <w:rPr>
          <w:b/>
          <w:sz w:val="28"/>
        </w:rPr>
      </w:pPr>
    </w:p>
    <w:p>
      <w:pPr>
        <w:pStyle w:val="15"/>
        <w:numPr>
          <w:ilvl w:val="0"/>
          <w:numId w:val="21"/>
        </w:numPr>
        <w:tabs>
          <w:tab w:val="left" w:pos="1230"/>
        </w:tabs>
        <w:spacing w:before="51" w:after="0" w:line="254" w:lineRule="auto"/>
        <w:ind w:left="980" w:right="798" w:firstLine="0"/>
        <w:jc w:val="left"/>
        <w:rPr>
          <w:sz w:val="24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2787015</wp:posOffset>
            </wp:positionH>
            <wp:positionV relativeFrom="paragraph">
              <wp:posOffset>483235</wp:posOffset>
            </wp:positionV>
            <wp:extent cx="1995170" cy="2241550"/>
            <wp:effectExtent l="0" t="0" r="0" b="0"/>
            <wp:wrapTopAndBottom/>
            <wp:docPr id="115" name="image6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68.jpeg"/>
                    <pic:cNvPicPr>
                      <a:picLocks noChangeAspect="1"/>
                    </pic:cNvPicPr>
                  </pic:nvPicPr>
                  <pic:blipFill>
                    <a:blip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927" cy="2241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 xml:space="preserve">If only 1PCS WIFI </w:t>
      </w:r>
      <w:r>
        <w:rPr>
          <w:spacing w:val="-3"/>
          <w:sz w:val="24"/>
        </w:rPr>
        <w:t xml:space="preserve">Card connected, </w:t>
      </w:r>
      <w:r>
        <w:rPr>
          <w:spacing w:val="-5"/>
          <w:sz w:val="24"/>
        </w:rPr>
        <w:t xml:space="preserve">first </w:t>
      </w:r>
      <w:r>
        <w:rPr>
          <w:spacing w:val="-4"/>
          <w:sz w:val="24"/>
        </w:rPr>
        <w:t xml:space="preserve">connected </w:t>
      </w:r>
      <w:r>
        <w:rPr>
          <w:sz w:val="24"/>
        </w:rPr>
        <w:t xml:space="preserve">the WIFI signal of the </w:t>
      </w:r>
      <w:r>
        <w:rPr>
          <w:spacing w:val="-4"/>
          <w:sz w:val="24"/>
        </w:rPr>
        <w:t xml:space="preserve">controller </w:t>
      </w:r>
      <w:r>
        <w:rPr>
          <w:sz w:val="24"/>
        </w:rPr>
        <w:t xml:space="preserve">as below (The WIFI signal </w:t>
      </w:r>
      <w:r>
        <w:rPr>
          <w:spacing w:val="-3"/>
          <w:sz w:val="24"/>
        </w:rPr>
        <w:t xml:space="preserve">come </w:t>
      </w:r>
      <w:r>
        <w:rPr>
          <w:sz w:val="24"/>
        </w:rPr>
        <w:t>out</w:t>
      </w:r>
      <w:r>
        <w:rPr>
          <w:spacing w:val="-14"/>
          <w:sz w:val="24"/>
        </w:rPr>
        <w:t xml:space="preserve"> </w:t>
      </w:r>
      <w:r>
        <w:rPr>
          <w:sz w:val="24"/>
        </w:rPr>
        <w:t>automatically)</w:t>
      </w:r>
    </w:p>
    <w:p>
      <w:pPr>
        <w:pStyle w:val="15"/>
        <w:numPr>
          <w:ilvl w:val="0"/>
          <w:numId w:val="21"/>
        </w:numPr>
        <w:tabs>
          <w:tab w:val="left" w:pos="1230"/>
        </w:tabs>
        <w:spacing w:before="1" w:after="0" w:line="228" w:lineRule="auto"/>
        <w:ind w:left="980" w:right="935" w:firstLine="0"/>
        <w:jc w:val="left"/>
        <w:rPr>
          <w:sz w:val="24"/>
        </w:rPr>
      </w:pPr>
      <w:r>
        <w:rPr>
          <w:sz w:val="24"/>
        </w:rPr>
        <w:t xml:space="preserve">The WIFI </w:t>
      </w:r>
      <w:r>
        <w:rPr>
          <w:spacing w:val="-4"/>
          <w:sz w:val="24"/>
        </w:rPr>
        <w:t xml:space="preserve">default </w:t>
      </w:r>
      <w:r>
        <w:rPr>
          <w:spacing w:val="-3"/>
          <w:sz w:val="24"/>
        </w:rPr>
        <w:t xml:space="preserve">password </w:t>
      </w:r>
      <w:r>
        <w:rPr>
          <w:sz w:val="24"/>
        </w:rPr>
        <w:t>“</w:t>
      </w:r>
      <w:r>
        <w:rPr>
          <w:rFonts w:ascii="Microsoft JhengHei" w:hAnsi="Microsoft JhengHei"/>
          <w:b/>
          <w:color w:val="FF0000"/>
          <w:sz w:val="24"/>
        </w:rPr>
        <w:t>“</w:t>
      </w:r>
      <w:r>
        <w:rPr>
          <w:b/>
          <w:color w:val="FF0000"/>
          <w:sz w:val="24"/>
        </w:rPr>
        <w:t>88888888</w:t>
      </w:r>
      <w:r>
        <w:rPr>
          <w:rFonts w:ascii="Microsoft JhengHei" w:hAnsi="Microsoft JhengHei"/>
          <w:b/>
          <w:color w:val="FF0000"/>
          <w:sz w:val="24"/>
        </w:rPr>
        <w:t>”</w:t>
      </w:r>
      <w:r>
        <w:rPr>
          <w:sz w:val="24"/>
        </w:rPr>
        <w:t xml:space="preserve">,in HD2016,no </w:t>
      </w:r>
      <w:r>
        <w:rPr>
          <w:spacing w:val="-3"/>
          <w:sz w:val="24"/>
        </w:rPr>
        <w:t xml:space="preserve">need </w:t>
      </w:r>
      <w:r>
        <w:rPr>
          <w:spacing w:val="-4"/>
          <w:sz w:val="24"/>
        </w:rPr>
        <w:t xml:space="preserve">written password </w:t>
      </w:r>
      <w:r>
        <w:rPr>
          <w:sz w:val="24"/>
        </w:rPr>
        <w:t xml:space="preserve">Showing as </w:t>
      </w:r>
      <w:r>
        <w:rPr>
          <w:spacing w:val="-9"/>
          <w:sz w:val="24"/>
        </w:rPr>
        <w:t xml:space="preserve">below, </w:t>
      </w:r>
      <w:r>
        <w:rPr>
          <w:sz w:val="24"/>
        </w:rPr>
        <w:t xml:space="preserve">Click </w:t>
      </w:r>
      <w:r>
        <w:rPr>
          <w:spacing w:val="-8"/>
          <w:sz w:val="24"/>
        </w:rPr>
        <w:t xml:space="preserve">“LINK”, </w:t>
      </w:r>
      <w:r>
        <w:rPr>
          <w:sz w:val="24"/>
        </w:rPr>
        <w:t xml:space="preserve">and </w:t>
      </w:r>
      <w:r>
        <w:rPr>
          <w:spacing w:val="-3"/>
          <w:sz w:val="24"/>
        </w:rPr>
        <w:t xml:space="preserve">connect automatically </w:t>
      </w:r>
      <w:r>
        <w:rPr>
          <w:sz w:val="24"/>
        </w:rPr>
        <w:t xml:space="preserve">by </w:t>
      </w:r>
      <w:r>
        <w:rPr>
          <w:spacing w:val="-4"/>
          <w:sz w:val="24"/>
        </w:rPr>
        <w:t xml:space="preserve">password </w:t>
      </w:r>
      <w:r>
        <w:rPr>
          <w:sz w:val="24"/>
        </w:rPr>
        <w:t xml:space="preserve">8888888, also </w:t>
      </w:r>
      <w:r>
        <w:rPr>
          <w:spacing w:val="-4"/>
          <w:sz w:val="24"/>
        </w:rPr>
        <w:t xml:space="preserve">password </w:t>
      </w:r>
      <w:r>
        <w:rPr>
          <w:spacing w:val="-3"/>
          <w:sz w:val="24"/>
        </w:rPr>
        <w:t>can</w:t>
      </w:r>
      <w:r>
        <w:rPr>
          <w:spacing w:val="-4"/>
          <w:sz w:val="24"/>
        </w:rPr>
        <w:t xml:space="preserve"> </w:t>
      </w:r>
      <w:r>
        <w:rPr>
          <w:sz w:val="24"/>
        </w:rPr>
        <w:t>change.</w:t>
      </w:r>
    </w:p>
    <w:p>
      <w:pPr>
        <w:pStyle w:val="5"/>
        <w:spacing w:before="37" w:line="254" w:lineRule="auto"/>
        <w:ind w:left="980" w:right="881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437515</wp:posOffset>
            </wp:positionV>
            <wp:extent cx="4606290" cy="2907665"/>
            <wp:effectExtent l="0" t="0" r="0" b="0"/>
            <wp:wrapTopAndBottom/>
            <wp:docPr id="117" name="image6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69.jpeg"/>
                    <pic:cNvPicPr>
                      <a:picLocks noChangeAspect="1"/>
                    </pic:cNvPicPr>
                  </pic:nvPicPr>
                  <pic:blipFill>
                    <a:blip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6403" cy="2907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If </w:t>
      </w:r>
      <w:r>
        <w:rPr>
          <w:spacing w:val="-4"/>
        </w:rPr>
        <w:t xml:space="preserve">current </w:t>
      </w:r>
      <w:r>
        <w:t xml:space="preserve">WIFI of SSID showing </w:t>
      </w:r>
      <w:r>
        <w:rPr>
          <w:spacing w:val="-9"/>
        </w:rPr>
        <w:t xml:space="preserve">“{}”,for </w:t>
      </w:r>
      <w:r>
        <w:rPr>
          <w:spacing w:val="-4"/>
        </w:rPr>
        <w:t xml:space="preserve">example </w:t>
      </w:r>
      <w:r>
        <w:t xml:space="preserve">{W64_26882}, then only check the WIFI </w:t>
      </w:r>
      <w:r>
        <w:rPr>
          <w:spacing w:val="-5"/>
        </w:rPr>
        <w:t xml:space="preserve">Password </w:t>
      </w:r>
      <w:r>
        <w:t xml:space="preserve">in HD2018 </w:t>
      </w:r>
      <w:r>
        <w:rPr>
          <w:spacing w:val="-3"/>
        </w:rPr>
        <w:t>software.</w:t>
      </w:r>
    </w:p>
    <w:p>
      <w:pPr>
        <w:pStyle w:val="15"/>
        <w:numPr>
          <w:ilvl w:val="0"/>
          <w:numId w:val="21"/>
        </w:numPr>
        <w:tabs>
          <w:tab w:val="left" w:pos="1174"/>
        </w:tabs>
        <w:spacing w:before="29" w:after="0" w:line="254" w:lineRule="auto"/>
        <w:ind w:left="980" w:right="2081" w:firstLine="0"/>
        <w:jc w:val="left"/>
        <w:rPr>
          <w:sz w:val="24"/>
        </w:rPr>
      </w:pPr>
      <w:r>
        <w:rPr>
          <w:spacing w:val="-4"/>
          <w:sz w:val="24"/>
        </w:rPr>
        <w:t xml:space="preserve">After connected </w:t>
      </w:r>
      <w:r>
        <w:rPr>
          <w:sz w:val="24"/>
        </w:rPr>
        <w:t xml:space="preserve">the WIFI, in </w:t>
      </w:r>
      <w:r>
        <w:rPr>
          <w:spacing w:val="-3"/>
          <w:sz w:val="24"/>
        </w:rPr>
        <w:t xml:space="preserve">software </w:t>
      </w:r>
      <w:r>
        <w:rPr>
          <w:sz w:val="24"/>
        </w:rPr>
        <w:t xml:space="preserve">it </w:t>
      </w:r>
      <w:r>
        <w:rPr>
          <w:spacing w:val="-3"/>
          <w:sz w:val="24"/>
        </w:rPr>
        <w:t xml:space="preserve">can </w:t>
      </w:r>
      <w:r>
        <w:rPr>
          <w:sz w:val="24"/>
        </w:rPr>
        <w:t>find the device. Showing as below: came out the device name</w:t>
      </w:r>
      <w:r>
        <w:rPr>
          <w:spacing w:val="-20"/>
          <w:sz w:val="24"/>
        </w:rPr>
        <w:t xml:space="preserve"> </w:t>
      </w:r>
      <w:r>
        <w:rPr>
          <w:spacing w:val="-4"/>
          <w:sz w:val="24"/>
        </w:rPr>
        <w:t>information</w:t>
      </w:r>
    </w:p>
    <w:p>
      <w:pPr>
        <w:pStyle w:val="5"/>
        <w:spacing w:before="2"/>
        <w:rPr>
          <w:sz w:val="27"/>
        </w:rPr>
      </w:pPr>
    </w:p>
    <w:p>
      <w:pPr>
        <w:pStyle w:val="15"/>
        <w:numPr>
          <w:ilvl w:val="0"/>
          <w:numId w:val="21"/>
        </w:numPr>
        <w:tabs>
          <w:tab w:val="left" w:pos="1230"/>
        </w:tabs>
        <w:spacing w:before="0" w:after="0" w:line="240" w:lineRule="auto"/>
        <w:ind w:left="1229" w:right="0" w:hanging="250"/>
        <w:jc w:val="left"/>
        <w:rPr>
          <w:sz w:val="24"/>
        </w:rPr>
      </w:pPr>
      <w:r>
        <w:rPr>
          <w:sz w:val="24"/>
        </w:rPr>
        <w:t xml:space="preserve">In </w:t>
      </w:r>
      <w:r>
        <w:rPr>
          <w:spacing w:val="-4"/>
          <w:sz w:val="24"/>
        </w:rPr>
        <w:t xml:space="preserve">setting-&gt; </w:t>
      </w:r>
      <w:r>
        <w:rPr>
          <w:sz w:val="24"/>
        </w:rPr>
        <w:t xml:space="preserve">screen </w:t>
      </w:r>
      <w:r>
        <w:rPr>
          <w:spacing w:val="-4"/>
          <w:sz w:val="24"/>
        </w:rPr>
        <w:t xml:space="preserve">parameter </w:t>
      </w:r>
      <w:r>
        <w:rPr>
          <w:spacing w:val="-3"/>
          <w:sz w:val="24"/>
        </w:rPr>
        <w:t xml:space="preserve">settings, selected </w:t>
      </w:r>
      <w:r>
        <w:rPr>
          <w:sz w:val="24"/>
        </w:rPr>
        <w:t xml:space="preserve">the </w:t>
      </w:r>
      <w:r>
        <w:rPr>
          <w:spacing w:val="-4"/>
          <w:sz w:val="24"/>
        </w:rPr>
        <w:t xml:space="preserve">current </w:t>
      </w:r>
      <w:r>
        <w:rPr>
          <w:sz w:val="24"/>
        </w:rPr>
        <w:t>device, and</w:t>
      </w:r>
      <w:r>
        <w:rPr>
          <w:spacing w:val="-1"/>
          <w:sz w:val="24"/>
        </w:rPr>
        <w:t xml:space="preserve"> </w:t>
      </w:r>
      <w:r>
        <w:rPr>
          <w:sz w:val="24"/>
        </w:rPr>
        <w:t>send.</w:t>
      </w:r>
    </w:p>
    <w:p>
      <w:pPr>
        <w:spacing w:after="0" w:line="240" w:lineRule="auto"/>
        <w:jc w:val="left"/>
        <w:rPr>
          <w:sz w:val="24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rPr>
          <w:sz w:val="20"/>
        </w:rPr>
      </w:pPr>
    </w:p>
    <w:p>
      <w:pPr>
        <w:pStyle w:val="5"/>
        <w:spacing w:before="7"/>
        <w:rPr>
          <w:sz w:val="12"/>
        </w:rPr>
      </w:pPr>
    </w:p>
    <w:p>
      <w:pPr>
        <w:pStyle w:val="5"/>
        <w:ind w:left="980"/>
        <w:rPr>
          <w:sz w:val="20"/>
        </w:rPr>
      </w:pPr>
      <w:r>
        <w:rPr>
          <w:sz w:val="20"/>
        </w:rPr>
        <w:drawing>
          <wp:inline distT="0" distB="0" distL="0" distR="0">
            <wp:extent cx="5263515" cy="3430905"/>
            <wp:effectExtent l="0" t="0" r="0" b="0"/>
            <wp:docPr id="119" name="image7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70.jpeg"/>
                    <pic:cNvPicPr>
                      <a:picLocks noChangeAspect="1"/>
                    </pic:cNvPicPr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042" cy="3431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before="103" w:line="254" w:lineRule="auto"/>
        <w:ind w:left="980" w:right="1386"/>
      </w:pPr>
      <w:r>
        <w:rPr>
          <w:color w:val="FF0000"/>
        </w:rPr>
        <w:t xml:space="preserve">Note: If </w:t>
      </w:r>
      <w:r>
        <w:rPr>
          <w:color w:val="FF0000"/>
          <w:spacing w:val="-4"/>
        </w:rPr>
        <w:t xml:space="preserve">Current </w:t>
      </w:r>
      <w:r>
        <w:rPr>
          <w:color w:val="FF0000"/>
          <w:spacing w:val="-3"/>
        </w:rPr>
        <w:t xml:space="preserve">display work </w:t>
      </w:r>
      <w:r>
        <w:rPr>
          <w:color w:val="FF0000"/>
        </w:rPr>
        <w:t xml:space="preserve">good, no </w:t>
      </w:r>
      <w:r>
        <w:rPr>
          <w:color w:val="FF0000"/>
          <w:spacing w:val="-3"/>
        </w:rPr>
        <w:t xml:space="preserve">need </w:t>
      </w:r>
      <w:r>
        <w:rPr>
          <w:color w:val="FF0000"/>
        </w:rPr>
        <w:t xml:space="preserve">go </w:t>
      </w:r>
      <w:r>
        <w:rPr>
          <w:color w:val="FF0000"/>
          <w:spacing w:val="-3"/>
        </w:rPr>
        <w:t xml:space="preserve">to </w:t>
      </w:r>
      <w:r>
        <w:rPr>
          <w:color w:val="FF0000"/>
          <w:spacing w:val="-4"/>
        </w:rPr>
        <w:t xml:space="preserve">Hardware settings </w:t>
      </w:r>
      <w:r>
        <w:t xml:space="preserve">If </w:t>
      </w:r>
      <w:r>
        <w:rPr>
          <w:spacing w:val="-4"/>
        </w:rPr>
        <w:t xml:space="preserve">Current </w:t>
      </w:r>
      <w:r>
        <w:rPr>
          <w:spacing w:val="-3"/>
        </w:rPr>
        <w:t xml:space="preserve">display showing </w:t>
      </w:r>
      <w:r>
        <w:t xml:space="preserve">abnormal, click </w:t>
      </w:r>
      <w:r>
        <w:rPr>
          <w:spacing w:val="-3"/>
        </w:rPr>
        <w:t xml:space="preserve">Setting- </w:t>
      </w:r>
      <w:r>
        <w:rPr>
          <w:spacing w:val="-4"/>
        </w:rPr>
        <w:t>Hardware setting</w:t>
      </w:r>
    </w:p>
    <w:p>
      <w:pPr>
        <w:pStyle w:val="5"/>
        <w:spacing w:before="6"/>
        <w:ind w:left="980"/>
      </w:pPr>
      <w:r>
        <w:t>(For common display, just click Setting-Hardware setting-Commonly smart;</w:t>
      </w:r>
    </w:p>
    <w:p>
      <w:pPr>
        <w:pStyle w:val="5"/>
        <w:spacing w:before="19"/>
        <w:ind w:left="980"/>
      </w:pPr>
      <w:r>
        <w:t>For uncommon display, it can click Setting- Hardware setting-Additional settings</w:t>
      </w:r>
    </w:p>
    <w:p>
      <w:pPr>
        <w:pStyle w:val="5"/>
        <w:spacing w:before="19"/>
        <w:ind w:left="980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260350</wp:posOffset>
            </wp:positionV>
            <wp:extent cx="5234940" cy="3445510"/>
            <wp:effectExtent l="0" t="0" r="0" b="0"/>
            <wp:wrapTopAndBottom/>
            <wp:docPr id="121" name="image7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71.jpeg"/>
                    <pic:cNvPicPr>
                      <a:picLocks noChangeAspect="1"/>
                    </pic:cNvPicPr>
                  </pic:nvPicPr>
                  <pic:blipFill>
                    <a:blip r:embed="rId8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35201" cy="34457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–Smart setting)</w:t>
      </w:r>
    </w:p>
    <w:p>
      <w:pPr>
        <w:spacing w:after="0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8"/>
        <w:rPr>
          <w:sz w:val="29"/>
        </w:rPr>
      </w:pPr>
    </w:p>
    <w:p>
      <w:pPr>
        <w:pStyle w:val="3"/>
        <w:numPr>
          <w:ilvl w:val="2"/>
          <w:numId w:val="20"/>
        </w:numPr>
        <w:tabs>
          <w:tab w:val="left" w:pos="1703"/>
        </w:tabs>
        <w:spacing w:before="35" w:after="0" w:line="384" w:lineRule="auto"/>
        <w:ind w:left="980" w:right="932" w:firstLine="0"/>
        <w:jc w:val="left"/>
        <w:rPr>
          <w:rFonts w:ascii="Calibri"/>
          <w:u w:val="none"/>
        </w:rPr>
      </w:pPr>
      <w:bookmarkStart w:id="39" w:name="_TOC_250008"/>
      <w:r>
        <w:rPr>
          <w:rFonts w:ascii="Calibri"/>
          <w:spacing w:val="-3"/>
          <w:u w:val="thick"/>
        </w:rPr>
        <w:t xml:space="preserve">Change </w:t>
      </w:r>
      <w:r>
        <w:rPr>
          <w:rFonts w:ascii="Calibri"/>
          <w:spacing w:val="4"/>
          <w:u w:val="thick"/>
        </w:rPr>
        <w:t xml:space="preserve">Wi-Fi </w:t>
      </w:r>
      <w:r>
        <w:rPr>
          <w:rFonts w:ascii="Calibri"/>
          <w:u w:val="thick"/>
        </w:rPr>
        <w:t xml:space="preserve">ssid and </w:t>
      </w:r>
      <w:r>
        <w:rPr>
          <w:rFonts w:ascii="Calibri"/>
          <w:spacing w:val="-4"/>
          <w:u w:val="thick"/>
        </w:rPr>
        <w:t xml:space="preserve">password </w:t>
      </w:r>
      <w:r>
        <w:rPr>
          <w:rFonts w:ascii="Calibri"/>
          <w:spacing w:val="-3"/>
          <w:u w:val="thick"/>
        </w:rPr>
        <w:t xml:space="preserve">;More </w:t>
      </w:r>
      <w:r>
        <w:rPr>
          <w:rFonts w:ascii="Calibri"/>
          <w:u w:val="thick"/>
        </w:rPr>
        <w:t xml:space="preserve">than 1 Wi-Ficards </w:t>
      </w:r>
      <w:bookmarkEnd w:id="39"/>
      <w:r>
        <w:rPr>
          <w:rFonts w:ascii="Calibri"/>
          <w:spacing w:val="-3"/>
          <w:u w:val="thick"/>
        </w:rPr>
        <w:t>Connected</w:t>
      </w:r>
    </w:p>
    <w:p>
      <w:pPr>
        <w:pStyle w:val="5"/>
        <w:spacing w:before="3"/>
        <w:rPr>
          <w:b/>
          <w:sz w:val="9"/>
        </w:rPr>
      </w:pPr>
    </w:p>
    <w:p>
      <w:pPr>
        <w:pStyle w:val="5"/>
        <w:spacing w:before="52" w:line="254" w:lineRule="auto"/>
        <w:ind w:left="980" w:right="1386"/>
      </w:pPr>
      <w:r>
        <w:t xml:space="preserve">Multi </w:t>
      </w:r>
      <w:r>
        <w:rPr>
          <w:spacing w:val="2"/>
        </w:rPr>
        <w:t xml:space="preserve">Wi-Fi </w:t>
      </w:r>
      <w:r>
        <w:rPr>
          <w:spacing w:val="-4"/>
        </w:rPr>
        <w:t xml:space="preserve">cards connected, </w:t>
      </w:r>
      <w:r>
        <w:t xml:space="preserve">it need each </w:t>
      </w:r>
      <w:r>
        <w:rPr>
          <w:spacing w:val="-4"/>
        </w:rPr>
        <w:t xml:space="preserve">card connected </w:t>
      </w:r>
      <w:r>
        <w:t xml:space="preserve">the </w:t>
      </w:r>
      <w:r>
        <w:rPr>
          <w:spacing w:val="-4"/>
        </w:rPr>
        <w:t xml:space="preserve">Remote </w:t>
      </w:r>
      <w:r>
        <w:rPr>
          <w:spacing w:val="-11"/>
        </w:rPr>
        <w:t xml:space="preserve">Router. </w:t>
      </w:r>
      <w:r>
        <w:t xml:space="preserve">Meaning it </w:t>
      </w:r>
      <w:r>
        <w:rPr>
          <w:spacing w:val="-3"/>
        </w:rPr>
        <w:t xml:space="preserve">need </w:t>
      </w:r>
      <w:r>
        <w:t xml:space="preserve">a </w:t>
      </w:r>
      <w:r>
        <w:rPr>
          <w:spacing w:val="-11"/>
        </w:rPr>
        <w:t xml:space="preserve">Router. </w:t>
      </w:r>
      <w:r>
        <w:t xml:space="preserve">The </w:t>
      </w:r>
      <w:r>
        <w:rPr>
          <w:spacing w:val="-4"/>
        </w:rPr>
        <w:t xml:space="preserve">operation </w:t>
      </w:r>
      <w:r>
        <w:rPr>
          <w:spacing w:val="-6"/>
        </w:rPr>
        <w:t xml:space="preserve">ways </w:t>
      </w:r>
      <w:r>
        <w:t>as below</w:t>
      </w:r>
    </w:p>
    <w:p>
      <w:pPr>
        <w:pStyle w:val="5"/>
        <w:spacing w:before="1" w:line="254" w:lineRule="auto"/>
        <w:ind w:left="980" w:right="1034"/>
      </w:pPr>
      <w:r>
        <w:rPr>
          <w:spacing w:val="-6"/>
        </w:rPr>
        <w:t xml:space="preserve">1).The </w:t>
      </w:r>
      <w:r>
        <w:t xml:space="preserve">PC </w:t>
      </w:r>
      <w:r>
        <w:rPr>
          <w:spacing w:val="-5"/>
        </w:rPr>
        <w:t xml:space="preserve">recognized </w:t>
      </w:r>
      <w:r>
        <w:t xml:space="preserve">the </w:t>
      </w:r>
      <w:r>
        <w:rPr>
          <w:spacing w:val="2"/>
        </w:rPr>
        <w:t xml:space="preserve">Wi-Fi </w:t>
      </w:r>
      <w:r>
        <w:t xml:space="preserve">signal </w:t>
      </w:r>
      <w:r>
        <w:rPr>
          <w:spacing w:val="-6"/>
        </w:rPr>
        <w:t xml:space="preserve">automatically, </w:t>
      </w:r>
      <w:r>
        <w:t xml:space="preserve">and </w:t>
      </w:r>
      <w:r>
        <w:rPr>
          <w:spacing w:val="-4"/>
        </w:rPr>
        <w:t xml:space="preserve">operation </w:t>
      </w:r>
      <w:r>
        <w:rPr>
          <w:spacing w:val="-6"/>
        </w:rPr>
        <w:t xml:space="preserve">reference </w:t>
      </w:r>
      <w:r>
        <w:rPr>
          <w:spacing w:val="-3"/>
        </w:rPr>
        <w:t xml:space="preserve">above </w:t>
      </w:r>
      <w:r>
        <w:t xml:space="preserve">One </w:t>
      </w:r>
      <w:r>
        <w:rPr>
          <w:spacing w:val="2"/>
        </w:rPr>
        <w:t xml:space="preserve">Wi-Fi </w:t>
      </w:r>
      <w:r>
        <w:rPr>
          <w:spacing w:val="-4"/>
        </w:rPr>
        <w:t>card.</w:t>
      </w:r>
    </w:p>
    <w:p>
      <w:pPr>
        <w:pStyle w:val="5"/>
        <w:spacing w:before="6"/>
        <w:ind w:left="980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1186815</wp:posOffset>
            </wp:positionH>
            <wp:positionV relativeFrom="paragraph">
              <wp:posOffset>267335</wp:posOffset>
            </wp:positionV>
            <wp:extent cx="2504440" cy="1558290"/>
            <wp:effectExtent l="0" t="0" r="0" b="0"/>
            <wp:wrapTopAndBottom/>
            <wp:docPr id="123" name="image7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72.jpeg"/>
                    <pic:cNvPicPr>
                      <a:picLocks noChangeAspect="1"/>
                    </pic:cNvPicPr>
                  </pic:nvPicPr>
                  <pic:blipFill>
                    <a:blip r:embed="rId8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4316" cy="1558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2045970</wp:posOffset>
            </wp:positionV>
            <wp:extent cx="5305425" cy="2258695"/>
            <wp:effectExtent l="0" t="0" r="0" b="0"/>
            <wp:wrapTopAndBottom/>
            <wp:docPr id="125" name="image7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73.jpeg"/>
                    <pic:cNvPicPr>
                      <a:picLocks noChangeAspect="1"/>
                    </pic:cNvPicPr>
                  </pic:nvPicPr>
                  <pic:blipFill>
                    <a:blip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05258" cy="2258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2).Change Wi-Fi ssid and password.</w:t>
      </w:r>
    </w:p>
    <w:p>
      <w:pPr>
        <w:pStyle w:val="5"/>
        <w:spacing w:before="9"/>
        <w:rPr>
          <w:sz w:val="22"/>
        </w:rPr>
      </w:pPr>
    </w:p>
    <w:p>
      <w:pPr>
        <w:pStyle w:val="5"/>
        <w:spacing w:before="50"/>
        <w:ind w:left="980"/>
      </w:pPr>
      <w:r>
        <w:t>3).The Wi-Fi card connected the Remote Router, the ways as below</w:t>
      </w:r>
    </w:p>
    <w:p>
      <w:pPr>
        <w:pStyle w:val="5"/>
        <w:spacing w:before="12"/>
        <w:rPr>
          <w:sz w:val="8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93980</wp:posOffset>
            </wp:positionV>
            <wp:extent cx="5198110" cy="2185670"/>
            <wp:effectExtent l="0" t="0" r="0" b="0"/>
            <wp:wrapTopAndBottom/>
            <wp:docPr id="127" name="image7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74.jpeg"/>
                    <pic:cNvPicPr>
                      <a:picLocks noChangeAspect="1"/>
                    </pic:cNvPicPr>
                  </pic:nvPicPr>
                  <pic:blipFill>
                    <a:blip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8293" cy="21859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8"/>
        </w:rPr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6"/>
        <w:rPr>
          <w:sz w:val="20"/>
        </w:rPr>
      </w:pPr>
    </w:p>
    <w:p>
      <w:pPr>
        <w:pStyle w:val="5"/>
        <w:spacing w:before="52" w:line="254" w:lineRule="auto"/>
        <w:ind w:left="980" w:right="1151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445770</wp:posOffset>
            </wp:positionV>
            <wp:extent cx="3599180" cy="1743075"/>
            <wp:effectExtent l="0" t="0" r="0" b="0"/>
            <wp:wrapTopAndBottom/>
            <wp:docPr id="129" name="image7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75.jpeg"/>
                    <pic:cNvPicPr>
                      <a:picLocks noChangeAspect="1"/>
                    </pic:cNvPicPr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98901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 xml:space="preserve">4).The </w:t>
      </w:r>
      <w:r>
        <w:t xml:space="preserve">PC </w:t>
      </w:r>
      <w:r>
        <w:rPr>
          <w:spacing w:val="-4"/>
        </w:rPr>
        <w:t xml:space="preserve">connected </w:t>
      </w:r>
      <w:r>
        <w:t xml:space="preserve">the </w:t>
      </w:r>
      <w:r>
        <w:rPr>
          <w:spacing w:val="2"/>
        </w:rPr>
        <w:t xml:space="preserve">Wi-Fi </w:t>
      </w:r>
      <w:r>
        <w:t xml:space="preserve">signal, and open HD2016 </w:t>
      </w:r>
      <w:r>
        <w:rPr>
          <w:spacing w:val="-3"/>
        </w:rPr>
        <w:t xml:space="preserve">Software, </w:t>
      </w:r>
      <w:r>
        <w:t xml:space="preserve">it </w:t>
      </w:r>
      <w:r>
        <w:rPr>
          <w:spacing w:val="-3"/>
        </w:rPr>
        <w:t xml:space="preserve">can find </w:t>
      </w:r>
      <w:r>
        <w:t xml:space="preserve">All the </w:t>
      </w:r>
      <w:r>
        <w:rPr>
          <w:spacing w:val="2"/>
        </w:rPr>
        <w:t xml:space="preserve">Wi-Fi </w:t>
      </w:r>
      <w:r>
        <w:rPr>
          <w:spacing w:val="-3"/>
        </w:rPr>
        <w:t>cards.</w:t>
      </w:r>
    </w:p>
    <w:p>
      <w:pPr>
        <w:pStyle w:val="5"/>
        <w:spacing w:before="12"/>
        <w:rPr>
          <w:sz w:val="30"/>
        </w:rPr>
      </w:pPr>
    </w:p>
    <w:p>
      <w:pPr>
        <w:pStyle w:val="3"/>
        <w:numPr>
          <w:ilvl w:val="1"/>
          <w:numId w:val="20"/>
        </w:numPr>
        <w:tabs>
          <w:tab w:val="left" w:pos="1501"/>
        </w:tabs>
        <w:spacing w:before="0" w:after="0" w:line="240" w:lineRule="auto"/>
        <w:ind w:left="1500" w:right="0" w:hanging="521"/>
        <w:jc w:val="left"/>
        <w:rPr>
          <w:u w:val="none"/>
        </w:rPr>
      </w:pPr>
      <w:bookmarkStart w:id="40" w:name="_TOC_250007"/>
      <w:r>
        <w:rPr>
          <w:spacing w:val="-4"/>
          <w:u w:val="thick"/>
        </w:rPr>
        <w:t xml:space="preserve">U-disk </w:t>
      </w:r>
      <w:r>
        <w:rPr>
          <w:spacing w:val="-8"/>
          <w:u w:val="thick"/>
        </w:rPr>
        <w:t>Controller</w:t>
      </w:r>
      <w:r>
        <w:rPr>
          <w:spacing w:val="-11"/>
          <w:u w:val="thick"/>
        </w:rPr>
        <w:t xml:space="preserve"> </w:t>
      </w:r>
      <w:bookmarkEnd w:id="40"/>
      <w:r>
        <w:rPr>
          <w:spacing w:val="-4"/>
          <w:u w:val="thick"/>
        </w:rPr>
        <w:t>operation</w:t>
      </w:r>
    </w:p>
    <w:p>
      <w:pPr>
        <w:pStyle w:val="5"/>
        <w:rPr>
          <w:rFonts w:ascii="Cambria"/>
          <w:b/>
          <w:sz w:val="20"/>
        </w:rPr>
      </w:pPr>
    </w:p>
    <w:p>
      <w:pPr>
        <w:pStyle w:val="5"/>
        <w:spacing w:before="173"/>
        <w:ind w:left="980"/>
      </w:pPr>
      <w:r>
        <w:t>U-disk controller no need install lines, and is convenient.</w:t>
      </w:r>
    </w:p>
    <w:p>
      <w:pPr>
        <w:pStyle w:val="5"/>
        <w:spacing w:before="14" w:line="254" w:lineRule="auto"/>
        <w:ind w:left="980" w:right="1034"/>
      </w:pPr>
      <w:r>
        <w:rPr>
          <w:color w:val="FF0000"/>
        </w:rPr>
        <w:t xml:space="preserve">Note: First time use U-disk </w:t>
      </w:r>
      <w:r>
        <w:rPr>
          <w:color w:val="FF0000"/>
          <w:spacing w:val="-3"/>
        </w:rPr>
        <w:t xml:space="preserve">Controller to </w:t>
      </w:r>
      <w:r>
        <w:rPr>
          <w:color w:val="FF0000"/>
        </w:rPr>
        <w:t xml:space="preserve">Export </w:t>
      </w:r>
      <w:r>
        <w:rPr>
          <w:color w:val="FF0000"/>
          <w:spacing w:val="-3"/>
        </w:rPr>
        <w:t xml:space="preserve">program, </w:t>
      </w:r>
      <w:r>
        <w:rPr>
          <w:color w:val="FF0000"/>
        </w:rPr>
        <w:t xml:space="preserve">it </w:t>
      </w:r>
      <w:r>
        <w:rPr>
          <w:color w:val="FF0000"/>
          <w:spacing w:val="-3"/>
        </w:rPr>
        <w:t xml:space="preserve">need </w:t>
      </w:r>
      <w:r>
        <w:rPr>
          <w:color w:val="FF0000"/>
        </w:rPr>
        <w:t xml:space="preserve">select the </w:t>
      </w:r>
      <w:r>
        <w:rPr>
          <w:color w:val="FF0000"/>
          <w:spacing w:val="-6"/>
        </w:rPr>
        <w:t xml:space="preserve">“export </w:t>
      </w:r>
      <w:r>
        <w:rPr>
          <w:color w:val="FF0000"/>
        </w:rPr>
        <w:t>the</w:t>
      </w:r>
      <w:r>
        <w:rPr>
          <w:color w:val="FF0000"/>
          <w:spacing w:val="-4"/>
        </w:rPr>
        <w:t xml:space="preserve"> parameters”</w:t>
      </w:r>
    </w:p>
    <w:p>
      <w:pPr>
        <w:pStyle w:val="5"/>
        <w:spacing w:before="6"/>
        <w:ind w:left="980"/>
      </w:pPr>
      <w:r>
        <w:t>For example P10 Single color module</w:t>
      </w:r>
    </w:p>
    <w:p>
      <w:pPr>
        <w:pStyle w:val="15"/>
        <w:numPr>
          <w:ilvl w:val="0"/>
          <w:numId w:val="22"/>
        </w:numPr>
        <w:tabs>
          <w:tab w:val="left" w:pos="1229"/>
        </w:tabs>
        <w:spacing w:before="29" w:after="0" w:line="247" w:lineRule="auto"/>
        <w:ind w:left="1339" w:right="1153" w:hanging="360"/>
        <w:jc w:val="left"/>
        <w:rPr>
          <w:color w:val="FF0000"/>
          <w:sz w:val="24"/>
        </w:rPr>
      </w:pPr>
      <w:r>
        <w:rPr>
          <w:color w:val="FF0000"/>
          <w:sz w:val="24"/>
        </w:rPr>
        <w:t xml:space="preserve">Open HD2018 </w:t>
      </w:r>
      <w:r>
        <w:rPr>
          <w:color w:val="FF0000"/>
          <w:spacing w:val="-3"/>
          <w:sz w:val="24"/>
        </w:rPr>
        <w:t xml:space="preserve">software, </w:t>
      </w:r>
      <w:r>
        <w:rPr>
          <w:color w:val="FF0000"/>
          <w:sz w:val="24"/>
        </w:rPr>
        <w:t xml:space="preserve">click File-New </w:t>
      </w:r>
      <w:r>
        <w:rPr>
          <w:color w:val="FF0000"/>
          <w:spacing w:val="-3"/>
          <w:sz w:val="24"/>
        </w:rPr>
        <w:t>screen</w:t>
      </w:r>
      <w:r>
        <w:rPr>
          <w:color w:val="FF0000"/>
          <w:spacing w:val="-2"/>
          <w:sz w:val="24"/>
        </w:rPr>
        <w:t xml:space="preserve"> -</w:t>
      </w:r>
      <w:r>
        <w:rPr>
          <w:color w:val="FF0000"/>
          <w:sz w:val="24"/>
        </w:rPr>
        <w:t xml:space="preserve">screen </w:t>
      </w:r>
      <w:r>
        <w:rPr>
          <w:color w:val="FF0000"/>
          <w:spacing w:val="-4"/>
          <w:sz w:val="24"/>
        </w:rPr>
        <w:t xml:space="preserve">parameter settings .Setting </w:t>
      </w:r>
      <w:r>
        <w:rPr>
          <w:color w:val="FF0000"/>
          <w:sz w:val="24"/>
        </w:rPr>
        <w:t>the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Width</w:t>
      </w:r>
      <w:r>
        <w:rPr>
          <w:rFonts w:hint="eastAsia" w:ascii="宋体" w:eastAsia="宋体"/>
          <w:color w:val="FF0000"/>
          <w:sz w:val="24"/>
        </w:rPr>
        <w:t>、</w:t>
      </w:r>
      <w:r>
        <w:rPr>
          <w:color w:val="FF0000"/>
          <w:spacing w:val="-3"/>
          <w:sz w:val="24"/>
        </w:rPr>
        <w:t>Height</w:t>
      </w:r>
      <w:r>
        <w:rPr>
          <w:rFonts w:hint="eastAsia" w:ascii="宋体" w:eastAsia="宋体"/>
          <w:color w:val="FF0000"/>
          <w:sz w:val="24"/>
        </w:rPr>
        <w:t>、</w:t>
      </w:r>
      <w:r>
        <w:rPr>
          <w:color w:val="FF0000"/>
          <w:sz w:val="24"/>
        </w:rPr>
        <w:t>Color</w:t>
      </w:r>
      <w:r>
        <w:rPr>
          <w:rFonts w:hint="eastAsia" w:ascii="宋体" w:eastAsia="宋体"/>
          <w:color w:val="FF0000"/>
          <w:sz w:val="24"/>
        </w:rPr>
        <w:t>、</w:t>
      </w:r>
      <w:r>
        <w:rPr>
          <w:color w:val="FF0000"/>
          <w:spacing w:val="-5"/>
          <w:sz w:val="24"/>
        </w:rPr>
        <w:t>Gray</w:t>
      </w:r>
      <w:r>
        <w:rPr>
          <w:color w:val="FF0000"/>
          <w:spacing w:val="-3"/>
          <w:sz w:val="24"/>
        </w:rPr>
        <w:t xml:space="preserve"> level</w:t>
      </w:r>
      <w:r>
        <w:rPr>
          <w:color w:val="FF0000"/>
          <w:spacing w:val="-4"/>
          <w:sz w:val="24"/>
        </w:rPr>
        <w:t xml:space="preserve"> etc.</w:t>
      </w:r>
    </w:p>
    <w:p>
      <w:pPr>
        <w:pStyle w:val="5"/>
        <w:spacing w:before="4"/>
        <w:rPr>
          <w:sz w:val="25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221615</wp:posOffset>
            </wp:positionV>
            <wp:extent cx="4695825" cy="3089275"/>
            <wp:effectExtent l="0" t="0" r="0" b="0"/>
            <wp:wrapTopAndBottom/>
            <wp:docPr id="131" name="image7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76.jpeg"/>
                    <pic:cNvPicPr>
                      <a:picLocks noChangeAspect="1"/>
                    </pic:cNvPicPr>
                  </pic:nvPicPr>
                  <pic:blipFill>
                    <a:blip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5780" cy="30895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15"/>
        <w:numPr>
          <w:ilvl w:val="0"/>
          <w:numId w:val="22"/>
        </w:numPr>
        <w:tabs>
          <w:tab w:val="left" w:pos="1230"/>
        </w:tabs>
        <w:spacing w:before="43" w:after="0" w:line="240" w:lineRule="auto"/>
        <w:ind w:left="1229" w:right="0" w:hanging="250"/>
        <w:jc w:val="left"/>
        <w:rPr>
          <w:sz w:val="24"/>
        </w:rPr>
      </w:pPr>
      <w:r>
        <w:rPr>
          <w:spacing w:val="-4"/>
          <w:sz w:val="24"/>
        </w:rPr>
        <w:t xml:space="preserve">Hardware </w:t>
      </w:r>
      <w:r>
        <w:rPr>
          <w:spacing w:val="-3"/>
          <w:sz w:val="24"/>
        </w:rPr>
        <w:t>setting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parameter</w:t>
      </w:r>
    </w:p>
    <w:p>
      <w:pPr>
        <w:pStyle w:val="5"/>
        <w:spacing w:before="19"/>
        <w:ind w:left="980"/>
      </w:pPr>
      <w:r>
        <w:rPr>
          <w:color w:val="FF0000"/>
        </w:rPr>
        <w:t>Note: If current display showing normal, no need this step.</w:t>
      </w:r>
    </w:p>
    <w:p>
      <w:pPr>
        <w:spacing w:after="0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rPr>
          <w:sz w:val="20"/>
        </w:rPr>
      </w:pPr>
    </w:p>
    <w:p>
      <w:pPr>
        <w:pStyle w:val="5"/>
        <w:spacing w:before="7"/>
        <w:rPr>
          <w:sz w:val="12"/>
        </w:rPr>
      </w:pPr>
    </w:p>
    <w:p>
      <w:pPr>
        <w:pStyle w:val="5"/>
        <w:ind w:left="980"/>
        <w:rPr>
          <w:sz w:val="20"/>
        </w:rPr>
      </w:pPr>
      <w:r>
        <w:rPr>
          <w:sz w:val="20"/>
        </w:rPr>
        <w:drawing>
          <wp:inline distT="0" distB="0" distL="0" distR="0">
            <wp:extent cx="4703445" cy="3056890"/>
            <wp:effectExtent l="0" t="0" r="0" b="0"/>
            <wp:docPr id="133" name="image7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77.jpeg"/>
                    <pic:cNvPicPr>
                      <a:picLocks noChangeAspect="1"/>
                    </pic:cNvPicPr>
                  </pic:nvPicPr>
                  <pic:blipFill>
                    <a:blip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3651" cy="3057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5"/>
        <w:numPr>
          <w:ilvl w:val="0"/>
          <w:numId w:val="22"/>
        </w:numPr>
        <w:tabs>
          <w:tab w:val="left" w:pos="1289"/>
        </w:tabs>
        <w:spacing w:before="59" w:after="0" w:line="259" w:lineRule="auto"/>
        <w:ind w:left="980" w:right="996" w:firstLine="0"/>
        <w:jc w:val="left"/>
        <w:rPr>
          <w:rFonts w:ascii="Cambria" w:eastAsia="Cambria"/>
          <w:sz w:val="24"/>
        </w:rPr>
      </w:pPr>
      <w:r>
        <w:rPr>
          <w:sz w:val="24"/>
        </w:rPr>
        <w:t>Then</w:t>
      </w:r>
      <w:r>
        <w:rPr>
          <w:spacing w:val="-4"/>
          <w:sz w:val="24"/>
        </w:rPr>
        <w:t xml:space="preserve"> </w:t>
      </w:r>
      <w:r>
        <w:rPr>
          <w:sz w:val="24"/>
        </w:rPr>
        <w:t>add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program</w:t>
      </w:r>
      <w:r>
        <w:rPr>
          <w:spacing w:val="-6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text</w:t>
      </w:r>
      <w:r>
        <w:rPr>
          <w:rFonts w:hint="eastAsia" w:ascii="宋体" w:eastAsia="宋体"/>
          <w:spacing w:val="-3"/>
          <w:sz w:val="24"/>
        </w:rPr>
        <w:t>、</w:t>
      </w:r>
      <w:r>
        <w:rPr>
          <w:rFonts w:ascii="Cambria" w:eastAsia="Cambria"/>
          <w:spacing w:val="-3"/>
          <w:sz w:val="24"/>
        </w:rPr>
        <w:t>Hypertext</w:t>
      </w:r>
      <w:r>
        <w:rPr>
          <w:rFonts w:hint="eastAsia" w:ascii="宋体" w:eastAsia="宋体"/>
          <w:spacing w:val="-3"/>
          <w:sz w:val="24"/>
        </w:rPr>
        <w:t>、</w:t>
      </w:r>
      <w:r>
        <w:rPr>
          <w:rFonts w:ascii="Cambria" w:eastAsia="Cambria"/>
          <w:sz w:val="24"/>
        </w:rPr>
        <w:t>Animated</w:t>
      </w:r>
      <w:r>
        <w:rPr>
          <w:rFonts w:ascii="Cambria" w:eastAsia="Cambria"/>
          <w:spacing w:val="-5"/>
          <w:sz w:val="24"/>
        </w:rPr>
        <w:t xml:space="preserve"> </w:t>
      </w:r>
      <w:r>
        <w:rPr>
          <w:rFonts w:ascii="Cambria" w:eastAsia="Cambria"/>
          <w:spacing w:val="-4"/>
          <w:sz w:val="24"/>
        </w:rPr>
        <w:t>character</w:t>
      </w:r>
      <w:r>
        <w:rPr>
          <w:rFonts w:hint="eastAsia" w:ascii="宋体" w:eastAsia="宋体"/>
          <w:spacing w:val="-3"/>
          <w:sz w:val="24"/>
        </w:rPr>
        <w:t>、</w:t>
      </w:r>
      <w:r>
        <w:rPr>
          <w:rFonts w:ascii="Cambria" w:eastAsia="Cambria"/>
          <w:spacing w:val="-4"/>
          <w:sz w:val="24"/>
        </w:rPr>
        <w:t>Excel</w:t>
      </w:r>
      <w:r>
        <w:rPr>
          <w:rFonts w:hint="eastAsia" w:ascii="宋体" w:eastAsia="宋体"/>
          <w:sz w:val="24"/>
        </w:rPr>
        <w:t>、</w:t>
      </w:r>
      <w:r>
        <w:rPr>
          <w:rFonts w:ascii="Cambria" w:eastAsia="Cambria"/>
          <w:sz w:val="24"/>
        </w:rPr>
        <w:t>Time</w:t>
      </w:r>
      <w:r>
        <w:rPr>
          <w:rFonts w:ascii="Cambria" w:eastAsia="Cambria"/>
          <w:spacing w:val="-1"/>
          <w:sz w:val="24"/>
        </w:rPr>
        <w:t xml:space="preserve"> </w:t>
      </w:r>
      <w:r>
        <w:rPr>
          <w:rFonts w:ascii="Cambria" w:eastAsia="Cambria"/>
          <w:sz w:val="24"/>
        </w:rPr>
        <w:t xml:space="preserve">etc. Click U-disk </w:t>
      </w:r>
      <w:r>
        <w:rPr>
          <w:rFonts w:ascii="Cambria" w:eastAsia="Cambria"/>
          <w:spacing w:val="-3"/>
          <w:sz w:val="24"/>
        </w:rPr>
        <w:t>to export</w:t>
      </w:r>
      <w:r>
        <w:rPr>
          <w:rFonts w:ascii="Cambria" w:eastAsia="Cambria"/>
          <w:spacing w:val="-12"/>
          <w:sz w:val="24"/>
        </w:rPr>
        <w:t xml:space="preserve"> </w:t>
      </w:r>
      <w:r>
        <w:rPr>
          <w:rFonts w:ascii="Cambria" w:eastAsia="Cambria"/>
          <w:spacing w:val="-4"/>
          <w:sz w:val="24"/>
        </w:rPr>
        <w:t>program.</w:t>
      </w:r>
    </w:p>
    <w:p>
      <w:pPr>
        <w:pStyle w:val="5"/>
        <w:spacing w:before="2"/>
        <w:rPr>
          <w:rFonts w:ascii="Cambria"/>
          <w:sz w:val="27"/>
        </w:rPr>
      </w:pPr>
    </w:p>
    <w:p>
      <w:pPr>
        <w:pStyle w:val="5"/>
        <w:spacing w:line="254" w:lineRule="auto"/>
        <w:ind w:left="980" w:right="1034"/>
      </w:pPr>
      <w:r>
        <w:rPr>
          <w:color w:val="FF0000"/>
        </w:rPr>
        <w:t xml:space="preserve">Note: First time use U-disk </w:t>
      </w:r>
      <w:r>
        <w:rPr>
          <w:color w:val="FF0000"/>
          <w:spacing w:val="-3"/>
        </w:rPr>
        <w:t xml:space="preserve">Controller to </w:t>
      </w:r>
      <w:r>
        <w:rPr>
          <w:color w:val="FF0000"/>
        </w:rPr>
        <w:t xml:space="preserve">Export </w:t>
      </w:r>
      <w:r>
        <w:rPr>
          <w:color w:val="FF0000"/>
          <w:spacing w:val="-3"/>
        </w:rPr>
        <w:t xml:space="preserve">program, </w:t>
      </w:r>
      <w:r>
        <w:rPr>
          <w:color w:val="FF0000"/>
        </w:rPr>
        <w:t xml:space="preserve">it </w:t>
      </w:r>
      <w:r>
        <w:rPr>
          <w:color w:val="FF0000"/>
          <w:spacing w:val="-3"/>
        </w:rPr>
        <w:t xml:space="preserve">need </w:t>
      </w:r>
      <w:r>
        <w:rPr>
          <w:color w:val="FF0000"/>
        </w:rPr>
        <w:t xml:space="preserve">select the </w:t>
      </w:r>
      <w:r>
        <w:rPr>
          <w:color w:val="FF0000"/>
          <w:spacing w:val="-6"/>
        </w:rPr>
        <w:t xml:space="preserve">“export </w:t>
      </w:r>
      <w:r>
        <w:rPr>
          <w:color w:val="FF0000"/>
        </w:rPr>
        <w:t xml:space="preserve">the </w:t>
      </w:r>
      <w:r>
        <w:rPr>
          <w:color w:val="FF0000"/>
          <w:spacing w:val="-8"/>
        </w:rPr>
        <w:t>parameters”.</w:t>
      </w:r>
    </w:p>
    <w:p>
      <w:pPr>
        <w:pStyle w:val="5"/>
        <w:spacing w:before="6"/>
        <w:ind w:left="980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243840</wp:posOffset>
            </wp:positionV>
            <wp:extent cx="3774440" cy="2678430"/>
            <wp:effectExtent l="0" t="0" r="0" b="0"/>
            <wp:wrapTopAndBottom/>
            <wp:docPr id="135" name="image7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78.jpeg"/>
                    <pic:cNvPicPr>
                      <a:picLocks noChangeAspect="1"/>
                    </pic:cNvPicPr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4419" cy="2678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Next time for showing normal, no need select</w:t>
      </w:r>
    </w:p>
    <w:p>
      <w:pPr>
        <w:pStyle w:val="5"/>
      </w:pPr>
    </w:p>
    <w:p>
      <w:pPr>
        <w:pStyle w:val="5"/>
      </w:pPr>
    </w:p>
    <w:p>
      <w:pPr>
        <w:pStyle w:val="3"/>
        <w:spacing w:before="193"/>
        <w:ind w:left="980" w:firstLine="0"/>
        <w:rPr>
          <w:rFonts w:ascii="Calibri"/>
          <w:u w:val="none"/>
        </w:rPr>
      </w:pPr>
      <w:bookmarkStart w:id="41" w:name="_TOC_250006"/>
      <w:bookmarkEnd w:id="41"/>
      <w:r>
        <w:rPr>
          <w:rFonts w:ascii="Calibri"/>
          <w:u w:val="thick"/>
        </w:rPr>
        <w:t>Appendix 2 The normal setting in using period</w:t>
      </w:r>
    </w:p>
    <w:p>
      <w:pPr>
        <w:pStyle w:val="5"/>
        <w:rPr>
          <w:b/>
          <w:sz w:val="20"/>
        </w:rPr>
      </w:pPr>
    </w:p>
    <w:p>
      <w:pPr>
        <w:pStyle w:val="3"/>
        <w:spacing w:before="223"/>
        <w:ind w:left="980" w:firstLine="0"/>
        <w:rPr>
          <w:u w:val="none"/>
        </w:rPr>
      </w:pPr>
      <w:bookmarkStart w:id="42" w:name="_TOC_250005"/>
      <w:bookmarkEnd w:id="42"/>
      <w:r>
        <w:rPr>
          <w:u w:val="thick"/>
        </w:rPr>
        <w:t>Appendix 2.1 Controller updated firmware ways</w:t>
      </w:r>
    </w:p>
    <w:p>
      <w:pPr>
        <w:pStyle w:val="5"/>
        <w:spacing w:before="9"/>
        <w:rPr>
          <w:rFonts w:ascii="Cambria"/>
          <w:b/>
          <w:sz w:val="20"/>
        </w:rPr>
      </w:pPr>
    </w:p>
    <w:p>
      <w:pPr>
        <w:pStyle w:val="5"/>
        <w:spacing w:before="52"/>
        <w:ind w:left="980"/>
      </w:pPr>
      <w:r>
        <w:t>Updated firmware mainly used when problem occur. The updated ways as below:</w:t>
      </w:r>
    </w:p>
    <w:p>
      <w:pPr>
        <w:spacing w:after="0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8"/>
        <w:rPr>
          <w:sz w:val="20"/>
        </w:rPr>
      </w:pPr>
    </w:p>
    <w:p>
      <w:pPr>
        <w:pStyle w:val="15"/>
        <w:numPr>
          <w:ilvl w:val="0"/>
          <w:numId w:val="23"/>
        </w:numPr>
        <w:tabs>
          <w:tab w:val="left" w:pos="1230"/>
        </w:tabs>
        <w:spacing w:before="52" w:after="0" w:line="240" w:lineRule="auto"/>
        <w:ind w:left="1229" w:right="0" w:hanging="250"/>
        <w:jc w:val="left"/>
        <w:rPr>
          <w:sz w:val="24"/>
        </w:rPr>
      </w:pPr>
      <w:r>
        <w:rPr>
          <w:sz w:val="24"/>
        </w:rPr>
        <w:t xml:space="preserve">Download </w:t>
      </w:r>
      <w:r>
        <w:rPr>
          <w:spacing w:val="-4"/>
          <w:sz w:val="24"/>
        </w:rPr>
        <w:t xml:space="preserve">firmware </w:t>
      </w:r>
      <w:r>
        <w:rPr>
          <w:sz w:val="24"/>
        </w:rPr>
        <w:t xml:space="preserve">of .bin file (each </w:t>
      </w:r>
      <w:r>
        <w:rPr>
          <w:spacing w:val="-4"/>
          <w:sz w:val="24"/>
        </w:rPr>
        <w:t xml:space="preserve">controller have </w:t>
      </w:r>
      <w:r>
        <w:rPr>
          <w:sz w:val="24"/>
        </w:rPr>
        <w:t>.bin</w:t>
      </w:r>
      <w:r>
        <w:rPr>
          <w:spacing w:val="-10"/>
          <w:sz w:val="24"/>
        </w:rPr>
        <w:t xml:space="preserve"> </w:t>
      </w:r>
      <w:r>
        <w:rPr>
          <w:sz w:val="24"/>
        </w:rPr>
        <w:t>file)</w:t>
      </w:r>
    </w:p>
    <w:p>
      <w:pPr>
        <w:pStyle w:val="15"/>
        <w:numPr>
          <w:ilvl w:val="0"/>
          <w:numId w:val="23"/>
        </w:numPr>
        <w:tabs>
          <w:tab w:val="left" w:pos="1230"/>
        </w:tabs>
        <w:spacing w:before="19" w:after="0" w:line="240" w:lineRule="auto"/>
        <w:ind w:left="1229" w:right="0" w:hanging="250"/>
        <w:jc w:val="left"/>
        <w:rPr>
          <w:sz w:val="24"/>
        </w:rPr>
      </w:pPr>
      <w:r>
        <w:rPr>
          <w:sz w:val="24"/>
        </w:rPr>
        <w:t xml:space="preserve">Click </w:t>
      </w:r>
      <w:r>
        <w:rPr>
          <w:spacing w:val="-4"/>
          <w:sz w:val="24"/>
        </w:rPr>
        <w:t xml:space="preserve">Operation-update firmware </w:t>
      </w:r>
      <w:r>
        <w:rPr>
          <w:spacing w:val="-5"/>
          <w:sz w:val="24"/>
        </w:rPr>
        <w:t xml:space="preserve">(Password </w:t>
      </w:r>
      <w:r>
        <w:rPr>
          <w:sz w:val="24"/>
        </w:rPr>
        <w:t>168), select the .bin</w:t>
      </w:r>
      <w:r>
        <w:rPr>
          <w:spacing w:val="-8"/>
          <w:sz w:val="24"/>
        </w:rPr>
        <w:t xml:space="preserve"> </w:t>
      </w:r>
      <w:r>
        <w:rPr>
          <w:sz w:val="24"/>
        </w:rPr>
        <w:t>file.</w:t>
      </w:r>
    </w:p>
    <w:p>
      <w:pPr>
        <w:pStyle w:val="15"/>
        <w:numPr>
          <w:ilvl w:val="0"/>
          <w:numId w:val="23"/>
        </w:numPr>
        <w:tabs>
          <w:tab w:val="left" w:pos="1230"/>
        </w:tabs>
        <w:spacing w:before="19" w:after="0" w:line="240" w:lineRule="auto"/>
        <w:ind w:left="1229" w:right="0" w:hanging="250"/>
        <w:jc w:val="left"/>
        <w:rPr>
          <w:sz w:val="24"/>
        </w:rPr>
      </w:pPr>
      <w:r>
        <w:rPr>
          <w:spacing w:val="-4"/>
          <w:sz w:val="24"/>
        </w:rPr>
        <w:t xml:space="preserve">Updated firmware </w:t>
      </w:r>
      <w:r>
        <w:rPr>
          <w:sz w:val="24"/>
        </w:rPr>
        <w:t>by RS232 or 485or</w:t>
      </w:r>
      <w:r>
        <w:rPr>
          <w:spacing w:val="-7"/>
          <w:sz w:val="24"/>
        </w:rPr>
        <w:t xml:space="preserve"> </w:t>
      </w:r>
      <w:r>
        <w:rPr>
          <w:sz w:val="24"/>
        </w:rPr>
        <w:t>LAN,</w:t>
      </w:r>
    </w:p>
    <w:p>
      <w:pPr>
        <w:pStyle w:val="5"/>
        <w:spacing w:before="14" w:line="254" w:lineRule="auto"/>
        <w:ind w:left="980" w:right="1459"/>
      </w:pPr>
      <w:r>
        <w:t xml:space="preserve">U-disk </w:t>
      </w:r>
      <w:r>
        <w:rPr>
          <w:spacing w:val="-4"/>
        </w:rPr>
        <w:t xml:space="preserve">controller updated </w:t>
      </w:r>
      <w:r>
        <w:t xml:space="preserve">by U-disk </w:t>
      </w:r>
      <w:r>
        <w:rPr>
          <w:spacing w:val="-3"/>
        </w:rPr>
        <w:t xml:space="preserve">(Putting </w:t>
      </w:r>
      <w:r>
        <w:t xml:space="preserve">the </w:t>
      </w:r>
      <w:r>
        <w:rPr>
          <w:spacing w:val="-4"/>
        </w:rPr>
        <w:t xml:space="preserve">firmware </w:t>
      </w:r>
      <w:r>
        <w:rPr>
          <w:spacing w:val="-3"/>
        </w:rPr>
        <w:t xml:space="preserve">to </w:t>
      </w:r>
      <w:r>
        <w:t xml:space="preserve">U-disk and insert </w:t>
      </w:r>
      <w:r>
        <w:rPr>
          <w:spacing w:val="-3"/>
        </w:rPr>
        <w:t xml:space="preserve">to </w:t>
      </w:r>
      <w:r>
        <w:rPr>
          <w:spacing w:val="-7"/>
        </w:rPr>
        <w:t xml:space="preserve">controller, </w:t>
      </w:r>
      <w:r>
        <w:rPr>
          <w:spacing w:val="-5"/>
        </w:rPr>
        <w:t xml:space="preserve">like </w:t>
      </w:r>
      <w:r>
        <w:rPr>
          <w:spacing w:val="-4"/>
        </w:rPr>
        <w:t xml:space="preserve">updated </w:t>
      </w:r>
      <w:r>
        <w:rPr>
          <w:spacing w:val="-3"/>
        </w:rPr>
        <w:t>program)</w:t>
      </w:r>
    </w:p>
    <w:p>
      <w:pPr>
        <w:pStyle w:val="5"/>
        <w:tabs>
          <w:tab w:val="left" w:pos="1763"/>
        </w:tabs>
        <w:spacing w:before="1" w:line="254" w:lineRule="auto"/>
        <w:ind w:left="980" w:right="1349"/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419735</wp:posOffset>
            </wp:positionV>
            <wp:extent cx="5294630" cy="3136265"/>
            <wp:effectExtent l="0" t="0" r="0" b="0"/>
            <wp:wrapTopAndBottom/>
            <wp:docPr id="137" name="image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9.jpeg"/>
                    <pic:cNvPicPr>
                      <a:picLocks noChangeAspect="1"/>
                    </pic:cNvPicPr>
                  </pic:nvPicPr>
                  <pic:blipFill>
                    <a:blip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4665" cy="31361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Note:</w:t>
      </w:r>
      <w:r>
        <w:rPr>
          <w:color w:val="FF0000"/>
        </w:rPr>
        <w:tab/>
      </w:r>
      <w:r>
        <w:rPr>
          <w:color w:val="FF0000"/>
        </w:rPr>
        <w:t>In</w:t>
      </w:r>
      <w:r>
        <w:rPr>
          <w:color w:val="FF0000"/>
          <w:spacing w:val="-9"/>
        </w:rPr>
        <w:t xml:space="preserve"> </w:t>
      </w:r>
      <w:r>
        <w:rPr>
          <w:color w:val="FF0000"/>
          <w:spacing w:val="-4"/>
        </w:rPr>
        <w:t>update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period,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6"/>
        </w:rPr>
        <w:t xml:space="preserve"> </w:t>
      </w:r>
      <w:r>
        <w:rPr>
          <w:color w:val="FF0000"/>
          <w:spacing w:val="-3"/>
        </w:rPr>
        <w:t>display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can’t</w:t>
      </w:r>
      <w:r>
        <w:rPr>
          <w:color w:val="FF0000"/>
          <w:spacing w:val="-6"/>
        </w:rPr>
        <w:t xml:space="preserve"> </w:t>
      </w:r>
      <w:r>
        <w:rPr>
          <w:color w:val="FF0000"/>
          <w:spacing w:val="-3"/>
        </w:rPr>
        <w:t>power</w:t>
      </w:r>
      <w:r>
        <w:rPr>
          <w:color w:val="FF0000"/>
          <w:spacing w:val="-7"/>
        </w:rPr>
        <w:t xml:space="preserve"> </w:t>
      </w:r>
      <w:r>
        <w:rPr>
          <w:color w:val="FF0000"/>
          <w:spacing w:val="-3"/>
        </w:rPr>
        <w:t>off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can’t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pull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out</w:t>
      </w:r>
      <w:r>
        <w:rPr>
          <w:color w:val="FF0000"/>
          <w:spacing w:val="-7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6"/>
        </w:rPr>
        <w:t xml:space="preserve"> </w:t>
      </w:r>
      <w:r>
        <w:rPr>
          <w:color w:val="FF0000"/>
        </w:rPr>
        <w:t>RS232 Line or LAN</w:t>
      </w:r>
      <w:r>
        <w:rPr>
          <w:color w:val="FF0000"/>
          <w:spacing w:val="-4"/>
        </w:rPr>
        <w:t xml:space="preserve"> </w:t>
      </w:r>
      <w:r>
        <w:rPr>
          <w:color w:val="FF0000"/>
          <w:spacing w:val="-3"/>
        </w:rPr>
        <w:t>Lines</w:t>
      </w:r>
    </w:p>
    <w:p>
      <w:pPr>
        <w:pStyle w:val="5"/>
        <w:spacing w:before="10"/>
        <w:rPr>
          <w:sz w:val="31"/>
        </w:rPr>
      </w:pPr>
    </w:p>
    <w:p>
      <w:pPr>
        <w:spacing w:before="1"/>
        <w:ind w:left="980" w:right="0" w:firstLine="0"/>
        <w:jc w:val="left"/>
        <w:rPr>
          <w:rFonts w:ascii="Times New Roman"/>
          <w:b/>
          <w:sz w:val="28"/>
        </w:rPr>
      </w:pPr>
      <w:bookmarkStart w:id="43" w:name="_TOC_250004"/>
      <w:bookmarkEnd w:id="43"/>
      <w:r>
        <w:rPr>
          <w:rFonts w:ascii="Times New Roman"/>
          <w:b/>
          <w:sz w:val="28"/>
          <w:u w:val="thick"/>
        </w:rPr>
        <w:t>Appendix 2.2 How to renew to factory setting</w:t>
      </w:r>
    </w:p>
    <w:p>
      <w:pPr>
        <w:pStyle w:val="5"/>
        <w:rPr>
          <w:rFonts w:ascii="Times New Roman"/>
          <w:b/>
          <w:sz w:val="20"/>
        </w:rPr>
      </w:pPr>
    </w:p>
    <w:p>
      <w:pPr>
        <w:pStyle w:val="5"/>
        <w:spacing w:before="197"/>
        <w:ind w:left="980"/>
        <w:rPr>
          <w:rFonts w:hint="eastAsia" w:ascii="宋体" w:eastAsia="宋体"/>
        </w:rPr>
      </w:pPr>
      <w:r>
        <w:t>There have 2 ways (hardware renew and software renew</w:t>
      </w:r>
      <w:r>
        <w:rPr>
          <w:rFonts w:hint="eastAsia" w:ascii="宋体" w:eastAsia="宋体"/>
        </w:rPr>
        <w:t>）</w:t>
      </w:r>
    </w:p>
    <w:p>
      <w:pPr>
        <w:pStyle w:val="5"/>
        <w:spacing w:before="24" w:line="254" w:lineRule="auto"/>
        <w:ind w:left="980" w:right="1034"/>
      </w:pPr>
      <w:r>
        <w:rPr>
          <w:spacing w:val="-4"/>
        </w:rPr>
        <w:t xml:space="preserve">Hardware </w:t>
      </w:r>
      <w:r>
        <w:rPr>
          <w:spacing w:val="-3"/>
        </w:rPr>
        <w:t xml:space="preserve">renew: power off </w:t>
      </w:r>
      <w:r>
        <w:t xml:space="preserve">the electronic- </w:t>
      </w:r>
      <w:r>
        <w:rPr>
          <w:spacing w:val="-3"/>
        </w:rPr>
        <w:t xml:space="preserve">Press </w:t>
      </w:r>
      <w:r>
        <w:t>the</w:t>
      </w:r>
      <w:r>
        <w:rPr>
          <w:spacing w:val="-4"/>
        </w:rPr>
        <w:t xml:space="preserve"> TEST Button </w:t>
      </w:r>
      <w:r>
        <w:t xml:space="preserve">and </w:t>
      </w:r>
      <w:r>
        <w:rPr>
          <w:spacing w:val="-3"/>
        </w:rPr>
        <w:t xml:space="preserve">at </w:t>
      </w:r>
      <w:r>
        <w:t xml:space="preserve">the same time power on the electronic, hold on 6 seconds and no loose —Then loose the </w:t>
      </w:r>
      <w:r>
        <w:rPr>
          <w:spacing w:val="-4"/>
        </w:rPr>
        <w:t xml:space="preserve">button </w:t>
      </w:r>
      <w:r>
        <w:t xml:space="preserve">–The </w:t>
      </w:r>
      <w:r>
        <w:rPr>
          <w:spacing w:val="-4"/>
        </w:rPr>
        <w:t xml:space="preserve">controller </w:t>
      </w:r>
      <w:r>
        <w:rPr>
          <w:spacing w:val="-3"/>
        </w:rPr>
        <w:t xml:space="preserve">renew </w:t>
      </w:r>
      <w:r>
        <w:t xml:space="preserve">the </w:t>
      </w:r>
      <w:r>
        <w:rPr>
          <w:spacing w:val="-4"/>
        </w:rPr>
        <w:t xml:space="preserve">factory </w:t>
      </w:r>
      <w:r>
        <w:rPr>
          <w:spacing w:val="-3"/>
        </w:rPr>
        <w:t>setting.</w:t>
      </w:r>
    </w:p>
    <w:p>
      <w:pPr>
        <w:pStyle w:val="5"/>
        <w:spacing w:before="4" w:line="254" w:lineRule="auto"/>
        <w:ind w:left="980" w:right="881"/>
      </w:pPr>
      <w:r>
        <w:rPr>
          <w:spacing w:val="-3"/>
        </w:rPr>
        <w:t xml:space="preserve">Software renew: Operation-clear display </w:t>
      </w:r>
      <w:r>
        <w:rPr>
          <w:spacing w:val="-4"/>
        </w:rPr>
        <w:t xml:space="preserve">data(Note: </w:t>
      </w:r>
      <w:r>
        <w:t xml:space="preserve">This </w:t>
      </w:r>
      <w:r>
        <w:rPr>
          <w:spacing w:val="-4"/>
        </w:rPr>
        <w:t xml:space="preserve">step </w:t>
      </w:r>
      <w:r>
        <w:t xml:space="preserve">need </w:t>
      </w:r>
      <w:r>
        <w:rPr>
          <w:spacing w:val="-2"/>
        </w:rPr>
        <w:t xml:space="preserve">communication </w:t>
      </w:r>
      <w:r>
        <w:t>well)</w:t>
      </w:r>
    </w:p>
    <w:p>
      <w:pPr>
        <w:pStyle w:val="5"/>
        <w:spacing w:before="10"/>
        <w:rPr>
          <w:sz w:val="33"/>
        </w:rPr>
      </w:pPr>
    </w:p>
    <w:p>
      <w:pPr>
        <w:spacing w:before="1"/>
        <w:ind w:left="980" w:right="0" w:firstLine="0"/>
        <w:jc w:val="left"/>
        <w:rPr>
          <w:rFonts w:ascii="Times New Roman"/>
          <w:b/>
          <w:sz w:val="28"/>
        </w:rPr>
      </w:pPr>
      <w:bookmarkStart w:id="44" w:name="_TOC_250003"/>
      <w:bookmarkEnd w:id="44"/>
      <w:r>
        <w:rPr>
          <w:rFonts w:ascii="Times New Roman"/>
          <w:b/>
          <w:sz w:val="28"/>
          <w:u w:val="thick"/>
        </w:rPr>
        <w:t>Appendix 2.3 How to test display</w:t>
      </w:r>
    </w:p>
    <w:p>
      <w:pPr>
        <w:pStyle w:val="5"/>
        <w:rPr>
          <w:rFonts w:ascii="Times New Roman"/>
          <w:b/>
          <w:sz w:val="20"/>
        </w:rPr>
      </w:pPr>
    </w:p>
    <w:p>
      <w:pPr>
        <w:pStyle w:val="5"/>
        <w:spacing w:before="196"/>
        <w:ind w:left="980"/>
        <w:rPr>
          <w:rFonts w:hint="eastAsia" w:ascii="宋体" w:eastAsia="宋体"/>
        </w:rPr>
      </w:pPr>
      <w:r>
        <w:t xml:space="preserve">There have 2 ways </w:t>
      </w:r>
      <w:r>
        <w:rPr>
          <w:rFonts w:hint="eastAsia" w:ascii="宋体" w:eastAsia="宋体"/>
        </w:rPr>
        <w:t xml:space="preserve">（ </w:t>
      </w:r>
      <w:r>
        <w:t>hardware test and software test</w:t>
      </w:r>
      <w:r>
        <w:rPr>
          <w:rFonts w:hint="eastAsia" w:ascii="宋体" w:eastAsia="宋体"/>
        </w:rPr>
        <w:t>）</w:t>
      </w:r>
    </w:p>
    <w:p>
      <w:pPr>
        <w:pStyle w:val="5"/>
        <w:spacing w:before="24" w:line="254" w:lineRule="auto"/>
        <w:ind w:left="980" w:right="881"/>
      </w:pPr>
      <w:r>
        <w:rPr>
          <w:spacing w:val="-4"/>
        </w:rPr>
        <w:t xml:space="preserve">Hardware test: </w:t>
      </w:r>
      <w:r>
        <w:t xml:space="preserve">when </w:t>
      </w:r>
      <w:r>
        <w:rPr>
          <w:spacing w:val="-3"/>
        </w:rPr>
        <w:t xml:space="preserve">adjust </w:t>
      </w:r>
      <w:r>
        <w:t xml:space="preserve">the </w:t>
      </w:r>
      <w:r>
        <w:rPr>
          <w:spacing w:val="-3"/>
        </w:rPr>
        <w:t xml:space="preserve">display </w:t>
      </w:r>
      <w:r>
        <w:t xml:space="preserve">working normal-- </w:t>
      </w:r>
      <w:r>
        <w:rPr>
          <w:spacing w:val="-3"/>
        </w:rPr>
        <w:t xml:space="preserve">press </w:t>
      </w:r>
      <w:r>
        <w:t xml:space="preserve">the </w:t>
      </w:r>
      <w:r>
        <w:rPr>
          <w:spacing w:val="-4"/>
        </w:rPr>
        <w:t xml:space="preserve">TEST Button </w:t>
      </w:r>
      <w:r>
        <w:t xml:space="preserve">( the electronic need </w:t>
      </w:r>
      <w:r>
        <w:rPr>
          <w:spacing w:val="-3"/>
        </w:rPr>
        <w:t xml:space="preserve">power </w:t>
      </w:r>
      <w:r>
        <w:t xml:space="preserve">on) and hold on 6 seconds --when </w:t>
      </w:r>
      <w:r>
        <w:rPr>
          <w:spacing w:val="-4"/>
        </w:rPr>
        <w:t xml:space="preserve">into testing </w:t>
      </w:r>
      <w:r>
        <w:rPr>
          <w:spacing w:val="-5"/>
        </w:rPr>
        <w:t xml:space="preserve">status, </w:t>
      </w:r>
      <w:r>
        <w:t xml:space="preserve">then loose – </w:t>
      </w:r>
      <w:r>
        <w:rPr>
          <w:spacing w:val="-3"/>
        </w:rPr>
        <w:t xml:space="preserve">Press </w:t>
      </w:r>
      <w:r>
        <w:t xml:space="preserve">6 times and </w:t>
      </w:r>
      <w:r>
        <w:rPr>
          <w:spacing w:val="-3"/>
        </w:rPr>
        <w:t xml:space="preserve">come </w:t>
      </w:r>
      <w:r>
        <w:t xml:space="preserve">out </w:t>
      </w:r>
      <w:r>
        <w:rPr>
          <w:spacing w:val="-5"/>
        </w:rPr>
        <w:t xml:space="preserve">different </w:t>
      </w:r>
      <w:r>
        <w:t xml:space="preserve">6 </w:t>
      </w:r>
      <w:r>
        <w:rPr>
          <w:spacing w:val="-4"/>
        </w:rPr>
        <w:t xml:space="preserve">testing </w:t>
      </w:r>
      <w:r>
        <w:t>modes</w:t>
      </w:r>
    </w:p>
    <w:p>
      <w:pPr>
        <w:pStyle w:val="5"/>
        <w:spacing w:line="287" w:lineRule="exact"/>
        <w:ind w:left="980"/>
      </w:pPr>
      <w:r>
        <w:t>Software test: Operation-Screen Test.</w:t>
      </w:r>
    </w:p>
    <w:p>
      <w:pPr>
        <w:spacing w:after="0" w:line="287" w:lineRule="exact"/>
        <w:sectPr>
          <w:pgSz w:w="11900" w:h="16840"/>
          <w:pgMar w:top="1140" w:right="940" w:bottom="1400" w:left="820" w:header="882" w:footer="1202" w:gutter="0"/>
        </w:sectPr>
      </w:pPr>
    </w:p>
    <w:p>
      <w:pPr>
        <w:pStyle w:val="5"/>
        <w:spacing w:before="2" w:after="1"/>
        <w:rPr>
          <w:sz w:val="9"/>
        </w:rPr>
      </w:pPr>
    </w:p>
    <w:p>
      <w:pPr>
        <w:pStyle w:val="5"/>
        <w:ind w:left="1088"/>
        <w:rPr>
          <w:sz w:val="20"/>
        </w:rPr>
      </w:pPr>
      <w:r>
        <w:rPr>
          <w:sz w:val="20"/>
        </w:rPr>
        <w:drawing>
          <wp:inline distT="0" distB="0" distL="0" distR="0">
            <wp:extent cx="3140075" cy="2044065"/>
            <wp:effectExtent l="0" t="0" r="0" b="0"/>
            <wp:docPr id="139" name="image8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80.jpeg"/>
                    <pic:cNvPicPr>
                      <a:picLocks noChangeAspect="1"/>
                    </pic:cNvPicPr>
                  </pic:nvPicPr>
                  <pic:blipFill>
                    <a:blip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0692" cy="204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162"/>
        <w:ind w:left="978" w:firstLine="0"/>
        <w:rPr>
          <w:u w:val="none"/>
        </w:rPr>
      </w:pPr>
      <w:bookmarkStart w:id="45" w:name="_TOC_250002"/>
      <w:r>
        <w:rPr>
          <w:rFonts w:ascii="Times New Roman"/>
          <w:sz w:val="28"/>
          <w:u w:val="thick"/>
        </w:rPr>
        <w:t xml:space="preserve">Appendix </w:t>
      </w:r>
      <w:bookmarkEnd w:id="45"/>
      <w:r>
        <w:rPr>
          <w:u w:val="thick"/>
        </w:rPr>
        <w:t>2.6 How to set Text static and no moving</w:t>
      </w:r>
    </w:p>
    <w:p>
      <w:pPr>
        <w:pStyle w:val="5"/>
        <w:rPr>
          <w:rFonts w:ascii="Cambria"/>
          <w:b/>
          <w:sz w:val="20"/>
        </w:rPr>
      </w:pPr>
    </w:p>
    <w:p>
      <w:pPr>
        <w:pStyle w:val="5"/>
        <w:spacing w:before="194"/>
        <w:ind w:left="978"/>
      </w:pPr>
      <w:r>
        <w:t>Ways: In Text-effect- select Display Static, the program page 1-1</w:t>
      </w:r>
    </w:p>
    <w:p>
      <w:pPr>
        <w:pStyle w:val="5"/>
        <w:spacing w:before="3"/>
        <w:rPr>
          <w:sz w:val="14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842645</wp:posOffset>
            </wp:positionH>
            <wp:positionV relativeFrom="paragraph">
              <wp:posOffset>135255</wp:posOffset>
            </wp:positionV>
            <wp:extent cx="5772785" cy="3164205"/>
            <wp:effectExtent l="0" t="0" r="0" b="0"/>
            <wp:wrapTopAndBottom/>
            <wp:docPr id="141" name="image8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81.jpeg"/>
                    <pic:cNvPicPr>
                      <a:picLocks noChangeAspect="1"/>
                    </pic:cNvPicPr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2639" cy="3164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3"/>
        <w:spacing w:before="68"/>
        <w:ind w:left="978" w:firstLine="0"/>
        <w:rPr>
          <w:u w:val="none"/>
        </w:rPr>
      </w:pPr>
      <w:bookmarkStart w:id="46" w:name="_TOC_250001"/>
      <w:r>
        <w:rPr>
          <w:rFonts w:ascii="Times New Roman"/>
          <w:sz w:val="28"/>
          <w:u w:val="thick"/>
        </w:rPr>
        <w:t xml:space="preserve">Appendix </w:t>
      </w:r>
      <w:bookmarkEnd w:id="46"/>
      <w:r>
        <w:rPr>
          <w:u w:val="thick"/>
        </w:rPr>
        <w:t>2.7 Text continue moving and no stop</w:t>
      </w:r>
    </w:p>
    <w:p>
      <w:pPr>
        <w:pStyle w:val="5"/>
        <w:spacing w:before="7"/>
        <w:rPr>
          <w:rFonts w:ascii="Cambria"/>
          <w:b/>
          <w:sz w:val="29"/>
        </w:rPr>
      </w:pPr>
    </w:p>
    <w:p>
      <w:pPr>
        <w:pStyle w:val="5"/>
        <w:spacing w:before="67" w:line="256" w:lineRule="auto"/>
        <w:ind w:left="978"/>
      </w:pPr>
      <w:r>
        <w:t xml:space="preserve">In </w:t>
      </w:r>
      <w:r>
        <w:rPr>
          <w:spacing w:val="-3"/>
        </w:rPr>
        <w:t xml:space="preserve">Program </w:t>
      </w:r>
      <w:r>
        <w:t xml:space="preserve">– </w:t>
      </w:r>
      <w:r>
        <w:rPr>
          <w:spacing w:val="-12"/>
        </w:rPr>
        <w:t xml:space="preserve">Text </w:t>
      </w:r>
      <w:r>
        <w:t xml:space="preserve">- select Continuous </w:t>
      </w:r>
      <w:r>
        <w:rPr>
          <w:spacing w:val="-3"/>
        </w:rPr>
        <w:t xml:space="preserve">move </w:t>
      </w:r>
      <w:r>
        <w:t xml:space="preserve">and End </w:t>
      </w:r>
      <w:r>
        <w:rPr>
          <w:spacing w:val="-3"/>
        </w:rPr>
        <w:t xml:space="preserve">to </w:t>
      </w:r>
      <w:r>
        <w:t>end</w:t>
      </w:r>
      <w:r>
        <w:rPr>
          <w:rFonts w:hint="eastAsia" w:ascii="宋体" w:hAnsi="宋体" w:eastAsia="宋体"/>
        </w:rPr>
        <w:t>（</w:t>
      </w:r>
      <w:r>
        <w:t xml:space="preserve">Continuous </w:t>
      </w:r>
      <w:r>
        <w:rPr>
          <w:spacing w:val="-3"/>
        </w:rPr>
        <w:t xml:space="preserve">move left </w:t>
      </w:r>
      <w:r>
        <w:t xml:space="preserve">or Continuous </w:t>
      </w:r>
      <w:r>
        <w:rPr>
          <w:spacing w:val="-3"/>
        </w:rPr>
        <w:t xml:space="preserve">move </w:t>
      </w:r>
      <w:r>
        <w:t xml:space="preserve">right or Continuous </w:t>
      </w:r>
      <w:r>
        <w:rPr>
          <w:spacing w:val="-3"/>
        </w:rPr>
        <w:t xml:space="preserve">move </w:t>
      </w:r>
      <w:r>
        <w:t>up</w:t>
      </w:r>
      <w:r>
        <w:rPr>
          <w:rFonts w:hint="eastAsia" w:ascii="宋体" w:hAnsi="宋体" w:eastAsia="宋体"/>
        </w:rPr>
        <w:t>）</w:t>
      </w:r>
      <w:r>
        <w:t>.</w:t>
      </w:r>
    </w:p>
    <w:p>
      <w:pPr>
        <w:pStyle w:val="5"/>
        <w:spacing w:before="9"/>
        <w:ind w:left="978"/>
      </w:pPr>
      <w:r>
        <w:t>If not select End to end, the text showing continuous after SPACE Key.</w:t>
      </w:r>
    </w:p>
    <w:p>
      <w:pPr>
        <w:pStyle w:val="5"/>
        <w:spacing w:before="1"/>
        <w:rPr>
          <w:sz w:val="9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1029970</wp:posOffset>
            </wp:positionH>
            <wp:positionV relativeFrom="paragraph">
              <wp:posOffset>95250</wp:posOffset>
            </wp:positionV>
            <wp:extent cx="5814060" cy="865505"/>
            <wp:effectExtent l="0" t="0" r="0" b="0"/>
            <wp:wrapTopAndBottom/>
            <wp:docPr id="143" name="image8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82.jpeg"/>
                    <pic:cNvPicPr>
                      <a:picLocks noChangeAspect="1"/>
                    </pic:cNvPicPr>
                  </pic:nvPicPr>
                  <pic:blipFill>
                    <a:blip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14092" cy="8653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9"/>
        </w:rPr>
        <w:sectPr>
          <w:footerReference r:id="rId14" w:type="default"/>
          <w:pgSz w:w="11900" w:h="16840"/>
          <w:pgMar w:top="1140" w:right="940" w:bottom="1400" w:left="820" w:header="882" w:footer="1202" w:gutter="0"/>
          <w:pgNumType w:start="40"/>
        </w:sectPr>
      </w:pPr>
    </w:p>
    <w:p>
      <w:pPr>
        <w:pStyle w:val="5"/>
        <w:spacing w:before="5"/>
        <w:rPr>
          <w:sz w:val="20"/>
        </w:rPr>
      </w:pPr>
    </w:p>
    <w:p>
      <w:pPr>
        <w:pStyle w:val="5"/>
        <w:ind w:left="977"/>
        <w:rPr>
          <w:sz w:val="20"/>
        </w:rPr>
      </w:pPr>
      <w:r>
        <w:rPr>
          <w:sz w:val="20"/>
        </w:rPr>
        <w:drawing>
          <wp:inline distT="0" distB="0" distL="0" distR="0">
            <wp:extent cx="5471160" cy="967740"/>
            <wp:effectExtent l="0" t="0" r="0" b="0"/>
            <wp:docPr id="145" name="image8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83.jpeg"/>
                    <pic:cNvPicPr>
                      <a:picLocks noChangeAspect="1"/>
                    </pic:cNvPicPr>
                  </pic:nvPicPr>
                  <pic:blipFill>
                    <a:blip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71327" cy="9681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sz w:val="20"/>
        </w:rPr>
      </w:pPr>
    </w:p>
    <w:p>
      <w:pPr>
        <w:pStyle w:val="3"/>
        <w:spacing w:before="187"/>
        <w:ind w:left="978" w:firstLine="0"/>
        <w:rPr>
          <w:rFonts w:ascii="Calibri" w:eastAsia="Calibri"/>
          <w:u w:val="none"/>
        </w:rPr>
      </w:pPr>
      <w:bookmarkStart w:id="47" w:name="_TOC_250000"/>
      <w:r>
        <w:rPr>
          <w:rFonts w:ascii="Calibri" w:eastAsia="Calibri"/>
          <w:u w:val="thick"/>
        </w:rPr>
        <w:t xml:space="preserve">Appendix 2.8 </w:t>
      </w:r>
      <w:r>
        <w:rPr>
          <w:rFonts w:ascii="Calibri" w:eastAsia="Calibri"/>
          <w:spacing w:val="-9"/>
          <w:u w:val="thick"/>
        </w:rPr>
        <w:t xml:space="preserve">Temperature </w:t>
      </w:r>
      <w:r>
        <w:rPr>
          <w:rFonts w:hint="eastAsia" w:ascii="宋体" w:eastAsia="宋体"/>
          <w:spacing w:val="-68"/>
          <w:u w:val="thick"/>
        </w:rPr>
        <w:t xml:space="preserve">、 </w:t>
      </w:r>
      <w:r>
        <w:rPr>
          <w:rFonts w:ascii="Calibri" w:eastAsia="Calibri"/>
          <w:spacing w:val="-9"/>
          <w:u w:val="thick"/>
        </w:rPr>
        <w:t xml:space="preserve">Temperature </w:t>
      </w:r>
      <w:bookmarkEnd w:id="47"/>
      <w:r>
        <w:rPr>
          <w:rFonts w:ascii="Calibri" w:eastAsia="Calibri"/>
          <w:u w:val="thick"/>
        </w:rPr>
        <w:t>+Humidity sensor</w:t>
      </w:r>
    </w:p>
    <w:p>
      <w:pPr>
        <w:pStyle w:val="5"/>
        <w:rPr>
          <w:b/>
          <w:sz w:val="29"/>
        </w:rPr>
      </w:pPr>
    </w:p>
    <w:p>
      <w:pPr>
        <w:pStyle w:val="15"/>
        <w:numPr>
          <w:ilvl w:val="0"/>
          <w:numId w:val="24"/>
        </w:numPr>
        <w:tabs>
          <w:tab w:val="left" w:pos="1230"/>
        </w:tabs>
        <w:spacing w:before="51" w:after="0" w:line="240" w:lineRule="auto"/>
        <w:ind w:left="1229" w:right="0" w:hanging="252"/>
        <w:jc w:val="left"/>
        <w:rPr>
          <w:sz w:val="24"/>
        </w:rPr>
      </w:pPr>
      <w:r>
        <w:rPr>
          <w:spacing w:val="-7"/>
          <w:sz w:val="24"/>
        </w:rPr>
        <w:t xml:space="preserve">Temperature </w:t>
      </w:r>
      <w:r>
        <w:rPr>
          <w:sz w:val="24"/>
        </w:rPr>
        <w:t>+Humidity</w:t>
      </w:r>
      <w:r>
        <w:rPr>
          <w:spacing w:val="-4"/>
          <w:sz w:val="24"/>
        </w:rPr>
        <w:t xml:space="preserve"> </w:t>
      </w:r>
      <w:r>
        <w:rPr>
          <w:sz w:val="24"/>
        </w:rPr>
        <w:t>sensor</w:t>
      </w:r>
    </w:p>
    <w:p>
      <w:pPr>
        <w:pStyle w:val="5"/>
        <w:spacing w:before="26" w:line="266" w:lineRule="auto"/>
        <w:ind w:left="2657" w:right="1386" w:hanging="1680"/>
      </w:pPr>
      <w:r>
        <w:rPr>
          <w:spacing w:val="-5"/>
        </w:rPr>
        <w:t xml:space="preserve">Weld </w:t>
      </w:r>
      <w:r>
        <w:t xml:space="preserve">place in P5. </w:t>
      </w:r>
      <w:r>
        <w:rPr>
          <w:spacing w:val="-5"/>
        </w:rPr>
        <w:t xml:space="preserve">Red </w:t>
      </w:r>
      <w:r>
        <w:rPr>
          <w:spacing w:val="-3"/>
        </w:rPr>
        <w:t xml:space="preserve">line </w:t>
      </w:r>
      <w:r>
        <w:rPr>
          <w:spacing w:val="-4"/>
        </w:rPr>
        <w:t xml:space="preserve">connected Positive </w:t>
      </w:r>
      <w:r>
        <w:t xml:space="preserve">(+) of </w:t>
      </w:r>
      <w:r>
        <w:rPr>
          <w:spacing w:val="-3"/>
        </w:rPr>
        <w:t xml:space="preserve">Square </w:t>
      </w:r>
      <w:r>
        <w:t xml:space="preserve">pin, </w:t>
      </w:r>
      <w:r>
        <w:rPr>
          <w:spacing w:val="-7"/>
        </w:rPr>
        <w:t xml:space="preserve">Yellow </w:t>
      </w:r>
      <w:r>
        <w:t xml:space="preserve">line </w:t>
      </w:r>
      <w:r>
        <w:rPr>
          <w:spacing w:val="-4"/>
        </w:rPr>
        <w:t xml:space="preserve">connected </w:t>
      </w:r>
      <w:r>
        <w:t>Middle pin</w:t>
      </w:r>
    </w:p>
    <w:p>
      <w:pPr>
        <w:pStyle w:val="5"/>
        <w:spacing w:line="251" w:lineRule="exact"/>
        <w:ind w:left="2657"/>
      </w:pPr>
      <w:r>
        <w:pict>
          <v:group id="_x0000_s1052" o:spid="_x0000_s1052" o:spt="203" style="position:absolute;left:0pt;margin-left:110.85pt;margin-top:6.1pt;height:135.85pt;width:349.1pt;mso-position-horizontal-relative:page;z-index:-253470720;mso-width-relative:page;mso-height-relative:page;" coordorigin="2218,123" coordsize="6982,2717">
            <o:lock v:ext="edit"/>
            <v:shape id="_x0000_s1053" o:spid="_x0000_s1053" o:spt="75" type="#_x0000_t75" style="position:absolute;left:2217;top:396;height:2444;width:4383;" filled="f" stroked="f" coordsize="21600,21600">
              <v:path/>
              <v:fill on="f" focussize="0,0"/>
              <v:stroke on="f"/>
              <v:imagedata r:id="rId100" o:title=""/>
              <o:lock v:ext="edit" aspectratio="t"/>
            </v:shape>
            <v:shape id="_x0000_s1054" o:spid="_x0000_s1054" o:spt="75" type="#_x0000_t75" style="position:absolute;left:6590;top:1399;height:132;width:121;" filled="f" stroked="f" coordsize="21600,21600">
              <v:path/>
              <v:fill on="f" focussize="0,0"/>
              <v:stroke on="f"/>
              <v:imagedata r:id="rId101" o:title=""/>
              <o:lock v:ext="edit" aspectratio="t"/>
            </v:shape>
            <v:shape id="_x0000_s1055" o:spid="_x0000_s1055" style="position:absolute;left:6654;top:373;height:1069;width:817;" fillcolor="#C0504D" filled="t" stroked="f" coordorigin="6654,373" coordsize="817,1069" path="m6670,1442l6654,1430,7455,373,7471,385,6670,1442xe">
              <v:path arrowok="t"/>
              <v:fill on="t" focussize="0,0"/>
              <v:stroke on="f"/>
              <v:imagedata o:title=""/>
              <o:lock v:ext="edit"/>
            </v:shape>
            <v:shape id="_x0000_s1056" o:spid="_x0000_s1056" style="position:absolute;left:7418;top:122;height:591;width:1781;" fillcolor="#FFFFFF" filled="t" stroked="f" coordorigin="7419,123" coordsize="1781,591" path="m9200,130l9192,123,7426,123,7419,130,7419,706,7426,714,9192,714,9200,706,9200,699,9200,138,9200,130e">
              <v:path arrowok="t"/>
              <v:fill on="t" focussize="0,0"/>
              <v:stroke on="f"/>
              <v:imagedata o:title=""/>
              <o:lock v:ext="edit"/>
            </v:shape>
          </v:group>
        </w:pict>
      </w:r>
      <w:r>
        <w:t>Black line connected the Third pin</w:t>
      </w:r>
    </w:p>
    <w:p>
      <w:pPr>
        <w:pStyle w:val="5"/>
        <w:spacing w:line="273" w:lineRule="exact"/>
        <w:ind w:left="8444"/>
      </w:pPr>
      <w:r>
        <w:t>Sensor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9"/>
        <w:rPr>
          <w:sz w:val="29"/>
        </w:rPr>
      </w:pPr>
    </w:p>
    <w:p>
      <w:pPr>
        <w:pStyle w:val="5"/>
        <w:spacing w:before="66" w:line="256" w:lineRule="auto"/>
        <w:ind w:left="1457" w:right="2695" w:hanging="120"/>
      </w:pPr>
      <w:r>
        <w:t xml:space="preserve">The </w:t>
      </w:r>
      <w:r>
        <w:rPr>
          <w:spacing w:val="-7"/>
        </w:rPr>
        <w:t xml:space="preserve">Temperature+ </w:t>
      </w:r>
      <w:r>
        <w:t xml:space="preserve">Humidity </w:t>
      </w:r>
      <w:r>
        <w:rPr>
          <w:spacing w:val="-4"/>
        </w:rPr>
        <w:t>parameter Type</w:t>
      </w:r>
      <w:r>
        <w:rPr>
          <w:rFonts w:hint="eastAsia" w:ascii="宋体" w:eastAsia="宋体"/>
          <w:spacing w:val="-4"/>
        </w:rPr>
        <w:t>：</w:t>
      </w:r>
      <w:r>
        <w:rPr>
          <w:spacing w:val="-4"/>
        </w:rPr>
        <w:t xml:space="preserve">AM2301 Working </w:t>
      </w:r>
      <w:r>
        <w:t>voltage</w:t>
      </w:r>
      <w:r>
        <w:rPr>
          <w:rFonts w:hint="eastAsia" w:ascii="宋体" w:eastAsia="宋体"/>
        </w:rPr>
        <w:t>：</w:t>
      </w:r>
      <w:r>
        <w:t xml:space="preserve">4.2-5.2V </w:t>
      </w:r>
      <w:r>
        <w:rPr>
          <w:spacing w:val="-9"/>
        </w:rPr>
        <w:t xml:space="preserve">Testing </w:t>
      </w:r>
      <w:r>
        <w:t xml:space="preserve">humidity </w:t>
      </w:r>
      <w:r>
        <w:rPr>
          <w:spacing w:val="-4"/>
        </w:rPr>
        <w:t>range:</w:t>
      </w:r>
      <w:r>
        <w:rPr>
          <w:spacing w:val="10"/>
        </w:rPr>
        <w:t xml:space="preserve"> </w:t>
      </w:r>
      <w:r>
        <w:t>0-100%RH</w:t>
      </w:r>
    </w:p>
    <w:p>
      <w:pPr>
        <w:pStyle w:val="5"/>
        <w:spacing w:before="1" w:line="254" w:lineRule="auto"/>
        <w:ind w:left="1457"/>
        <w:rPr>
          <w:rFonts w:hint="eastAsia" w:ascii="宋体" w:hAnsi="宋体" w:eastAsia="宋体"/>
        </w:rPr>
      </w:pPr>
      <w:r>
        <w:rPr>
          <w:spacing w:val="-9"/>
        </w:rPr>
        <w:t xml:space="preserve">Testing </w:t>
      </w:r>
      <w:r>
        <w:rPr>
          <w:spacing w:val="-4"/>
        </w:rPr>
        <w:t xml:space="preserve">temperature </w:t>
      </w:r>
      <w:r>
        <w:t>range</w:t>
      </w:r>
      <w:r>
        <w:rPr>
          <w:rFonts w:hint="eastAsia" w:ascii="宋体" w:hAnsi="宋体" w:eastAsia="宋体"/>
        </w:rPr>
        <w:t>：</w:t>
      </w:r>
      <w:r>
        <w:t>-40—80</w:t>
      </w:r>
      <w:r>
        <w:rPr>
          <w:rFonts w:hint="eastAsia" w:ascii="宋体" w:hAnsi="宋体" w:eastAsia="宋体"/>
        </w:rPr>
        <w:t xml:space="preserve">℃ </w:t>
      </w:r>
      <w:r>
        <w:rPr>
          <w:spacing w:val="-9"/>
        </w:rPr>
        <w:t xml:space="preserve">Testing </w:t>
      </w:r>
      <w:r>
        <w:t>humidity precision</w:t>
      </w:r>
      <w:r>
        <w:rPr>
          <w:rFonts w:hint="eastAsia" w:ascii="宋体" w:hAnsi="宋体" w:eastAsia="宋体"/>
        </w:rPr>
        <w:t>：</w:t>
      </w:r>
      <w:r>
        <w:t xml:space="preserve">±3%RH </w:t>
      </w:r>
      <w:r>
        <w:rPr>
          <w:spacing w:val="-9"/>
        </w:rPr>
        <w:t xml:space="preserve">Testing </w:t>
      </w:r>
      <w:r>
        <w:rPr>
          <w:spacing w:val="-4"/>
        </w:rPr>
        <w:t xml:space="preserve">temperature </w:t>
      </w:r>
      <w:r>
        <w:t>precision</w:t>
      </w:r>
      <w:r>
        <w:rPr>
          <w:rFonts w:hint="eastAsia" w:ascii="宋体" w:hAnsi="宋体" w:eastAsia="宋体"/>
        </w:rPr>
        <w:t>：</w:t>
      </w:r>
      <w:r>
        <w:t>±0.5</w:t>
      </w:r>
      <w:r>
        <w:rPr>
          <w:rFonts w:hint="eastAsia" w:ascii="宋体" w:hAnsi="宋体" w:eastAsia="宋体"/>
        </w:rPr>
        <w:t xml:space="preserve">℃ </w:t>
      </w:r>
    </w:p>
    <w:p>
      <w:pPr>
        <w:pStyle w:val="5"/>
        <w:spacing w:before="9"/>
        <w:rPr>
          <w:rFonts w:ascii="宋体"/>
          <w:sz w:val="27"/>
        </w:rPr>
      </w:pPr>
    </w:p>
    <w:p>
      <w:pPr>
        <w:pStyle w:val="15"/>
        <w:numPr>
          <w:ilvl w:val="0"/>
          <w:numId w:val="24"/>
        </w:numPr>
        <w:tabs>
          <w:tab w:val="left" w:pos="1230"/>
        </w:tabs>
        <w:spacing w:before="0" w:after="0" w:line="240" w:lineRule="auto"/>
        <w:ind w:left="1229" w:right="0" w:hanging="252"/>
        <w:jc w:val="left"/>
        <w:rPr>
          <w:sz w:val="24"/>
        </w:rPr>
      </w:pPr>
      <w:r>
        <w:rPr>
          <w:spacing w:val="-4"/>
          <w:sz w:val="24"/>
        </w:rPr>
        <w:t xml:space="preserve">Setting </w:t>
      </w:r>
      <w:r>
        <w:rPr>
          <w:sz w:val="24"/>
        </w:rPr>
        <w:t xml:space="preserve">in </w:t>
      </w:r>
      <w:r>
        <w:rPr>
          <w:spacing w:val="-3"/>
          <w:sz w:val="24"/>
        </w:rPr>
        <w:t xml:space="preserve">software </w:t>
      </w:r>
      <w:r>
        <w:rPr>
          <w:sz w:val="24"/>
        </w:rPr>
        <w:t xml:space="preserve">of </w:t>
      </w:r>
      <w:r>
        <w:rPr>
          <w:spacing w:val="-8"/>
          <w:sz w:val="24"/>
        </w:rPr>
        <w:t>Temperature</w:t>
      </w:r>
      <w:r>
        <w:rPr>
          <w:spacing w:val="-12"/>
          <w:sz w:val="24"/>
        </w:rPr>
        <w:t xml:space="preserve"> </w:t>
      </w:r>
      <w:r>
        <w:rPr>
          <w:sz w:val="24"/>
        </w:rPr>
        <w:t>+humidity</w:t>
      </w:r>
    </w:p>
    <w:p>
      <w:pPr>
        <w:pStyle w:val="5"/>
        <w:spacing w:before="38"/>
        <w:ind w:left="978"/>
      </w:pPr>
      <w:r>
        <w:t xml:space="preserve">①In </w:t>
      </w:r>
      <w:r>
        <w:rPr>
          <w:spacing w:val="-3"/>
        </w:rPr>
        <w:t xml:space="preserve">Program- </w:t>
      </w:r>
      <w:r>
        <w:rPr>
          <w:spacing w:val="-6"/>
        </w:rPr>
        <w:t xml:space="preserve">Temp+Humi, reference </w:t>
      </w:r>
      <w:r>
        <w:t>5.9 of area</w:t>
      </w:r>
      <w:r>
        <w:rPr>
          <w:spacing w:val="5"/>
        </w:rPr>
        <w:t xml:space="preserve"> </w:t>
      </w:r>
      <w:r>
        <w:rPr>
          <w:spacing w:val="-4"/>
        </w:rPr>
        <w:t>setting</w:t>
      </w:r>
    </w:p>
    <w:p>
      <w:pPr>
        <w:pStyle w:val="5"/>
        <w:spacing w:before="28" w:line="264" w:lineRule="auto"/>
        <w:ind w:left="978" w:right="499"/>
      </w:pPr>
      <w:r>
        <w:rPr>
          <w:spacing w:val="-4"/>
        </w:rPr>
        <w:t xml:space="preserve">②Setting </w:t>
      </w:r>
      <w:r>
        <w:t xml:space="preserve">the </w:t>
      </w:r>
      <w:r>
        <w:rPr>
          <w:spacing w:val="-7"/>
        </w:rPr>
        <w:t xml:space="preserve">Temperature+ </w:t>
      </w:r>
      <w:r>
        <w:t xml:space="preserve">humidity </w:t>
      </w:r>
      <w:r>
        <w:rPr>
          <w:spacing w:val="-8"/>
        </w:rPr>
        <w:t xml:space="preserve">parameter. </w:t>
      </w:r>
      <w:r>
        <w:t xml:space="preserve">It </w:t>
      </w:r>
      <w:r>
        <w:rPr>
          <w:spacing w:val="-3"/>
        </w:rPr>
        <w:t xml:space="preserve">can set </w:t>
      </w:r>
      <w:r>
        <w:t xml:space="preserve">only show </w:t>
      </w:r>
      <w:r>
        <w:rPr>
          <w:spacing w:val="-4"/>
        </w:rPr>
        <w:t xml:space="preserve">temperature </w:t>
      </w:r>
      <w:r>
        <w:t xml:space="preserve">or only </w:t>
      </w:r>
      <w:r>
        <w:rPr>
          <w:spacing w:val="-6"/>
        </w:rPr>
        <w:t xml:space="preserve">humidity. </w:t>
      </w:r>
      <w:r>
        <w:rPr>
          <w:color w:val="FF0000"/>
        </w:rPr>
        <w:t xml:space="preserve">One </w:t>
      </w:r>
      <w:r>
        <w:rPr>
          <w:color w:val="FF0000"/>
          <w:spacing w:val="-4"/>
        </w:rPr>
        <w:t xml:space="preserve">program </w:t>
      </w:r>
      <w:r>
        <w:rPr>
          <w:color w:val="FF0000"/>
        </w:rPr>
        <w:t xml:space="preserve">only </w:t>
      </w:r>
      <w:r>
        <w:rPr>
          <w:color w:val="FF0000"/>
          <w:spacing w:val="-3"/>
        </w:rPr>
        <w:t xml:space="preserve">set </w:t>
      </w:r>
      <w:r>
        <w:rPr>
          <w:color w:val="FF0000"/>
        </w:rPr>
        <w:t xml:space="preserve">up 1 </w:t>
      </w:r>
      <w:r>
        <w:rPr>
          <w:color w:val="FF0000"/>
          <w:spacing w:val="-3"/>
        </w:rPr>
        <w:t xml:space="preserve">area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color w:val="FF0000"/>
          <w:spacing w:val="-6"/>
        </w:rPr>
        <w:t>Temp+Humi</w:t>
      </w:r>
    </w:p>
    <w:p>
      <w:pPr>
        <w:pStyle w:val="5"/>
        <w:spacing w:before="12"/>
        <w:rPr>
          <w:sz w:val="28"/>
        </w:rPr>
      </w:pPr>
    </w:p>
    <w:p>
      <w:pPr>
        <w:pStyle w:val="5"/>
        <w:ind w:left="978"/>
      </w:pPr>
      <w:r>
        <w:t>③If Temperature and humidity not precisely , it can adjust by Correction</w:t>
      </w:r>
    </w:p>
    <w:p>
      <w:pPr>
        <w:pStyle w:val="5"/>
        <w:spacing w:before="34"/>
        <w:ind w:left="978"/>
      </w:pPr>
      <w:r>
        <w:t>④Support background and border</w:t>
      </w: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rPr>
          <w:sz w:val="20"/>
        </w:rPr>
      </w:pPr>
    </w:p>
    <w:p>
      <w:pPr>
        <w:pStyle w:val="5"/>
        <w:spacing w:before="8"/>
        <w:rPr>
          <w:sz w:val="19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1141095</wp:posOffset>
            </wp:positionH>
            <wp:positionV relativeFrom="paragraph">
              <wp:posOffset>177165</wp:posOffset>
            </wp:positionV>
            <wp:extent cx="5125720" cy="1393190"/>
            <wp:effectExtent l="0" t="0" r="0" b="0"/>
            <wp:wrapTopAndBottom/>
            <wp:docPr id="147" name="image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86.jpeg"/>
                    <pic:cNvPicPr>
                      <a:picLocks noChangeAspect="1"/>
                    </pic:cNvPicPr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5736" cy="1393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9"/>
        </w:rPr>
        <w:sectPr>
          <w:headerReference r:id="rId15" w:type="default"/>
          <w:pgSz w:w="11900" w:h="16840"/>
          <w:pgMar w:top="700" w:right="940" w:bottom="1400" w:left="820" w:header="481" w:footer="1202" w:gutter="0"/>
        </w:sectPr>
      </w:pPr>
    </w:p>
    <w:p>
      <w:pPr>
        <w:pStyle w:val="5"/>
        <w:spacing w:before="2"/>
        <w:rPr>
          <w:sz w:val="13"/>
        </w:rPr>
      </w:pPr>
    </w:p>
    <w:p>
      <w:pPr>
        <w:pStyle w:val="5"/>
        <w:spacing w:before="52"/>
        <w:ind w:left="978"/>
      </w:pPr>
      <w:r>
        <w:t>2).Temperature sensor welding</w:t>
      </w:r>
    </w:p>
    <w:p>
      <w:pPr>
        <w:pStyle w:val="5"/>
        <w:spacing w:before="38"/>
        <w:ind w:left="978"/>
      </w:pPr>
      <w:r>
        <w:t>①Non-temperature sensor welding</w:t>
      </w:r>
    </w:p>
    <w:p>
      <w:pPr>
        <w:pStyle w:val="5"/>
        <w:spacing w:before="40" w:line="259" w:lineRule="auto"/>
        <w:ind w:left="978" w:right="1933"/>
        <w:rPr>
          <w:rFonts w:hint="eastAsia" w:ascii="宋体" w:eastAsia="宋体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1159510</wp:posOffset>
            </wp:positionH>
            <wp:positionV relativeFrom="paragraph">
              <wp:posOffset>460375</wp:posOffset>
            </wp:positionV>
            <wp:extent cx="3117215" cy="2196465"/>
            <wp:effectExtent l="0" t="0" r="0" b="0"/>
            <wp:wrapTopAndBottom/>
            <wp:docPr id="149" name="image8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87.jpeg"/>
                    <pic:cNvPicPr>
                      <a:picLocks noChangeAspect="1"/>
                    </pic:cNvPicPr>
                  </pic:nvPicPr>
                  <pic:blipFill>
                    <a:blip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17341" cy="21962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</w:rPr>
        <w:t xml:space="preserve">Weld </w:t>
      </w:r>
      <w:r>
        <w:t xml:space="preserve">place in P5, and the sensor </w:t>
      </w:r>
      <w:r>
        <w:rPr>
          <w:spacing w:val="-4"/>
        </w:rPr>
        <w:t xml:space="preserve">Round </w:t>
      </w:r>
      <w:r>
        <w:t xml:space="preserve">side </w:t>
      </w:r>
      <w:r>
        <w:rPr>
          <w:spacing w:val="-2"/>
        </w:rPr>
        <w:t xml:space="preserve">direction </w:t>
      </w:r>
      <w:r>
        <w:rPr>
          <w:spacing w:val="-3"/>
        </w:rPr>
        <w:t xml:space="preserve">to </w:t>
      </w:r>
      <w:r>
        <w:rPr>
          <w:spacing w:val="-4"/>
        </w:rPr>
        <w:t xml:space="preserve">Battery </w:t>
      </w:r>
      <w:r>
        <w:t xml:space="preserve">of </w:t>
      </w:r>
      <w:r>
        <w:rPr>
          <w:spacing w:val="-4"/>
        </w:rPr>
        <w:t xml:space="preserve">Positive </w:t>
      </w:r>
      <w:r>
        <w:t xml:space="preserve">(The </w:t>
      </w:r>
      <w:r>
        <w:rPr>
          <w:spacing w:val="-3"/>
        </w:rPr>
        <w:t xml:space="preserve">Square </w:t>
      </w:r>
      <w:r>
        <w:t xml:space="preserve">Hole is </w:t>
      </w:r>
      <w:r>
        <w:rPr>
          <w:spacing w:val="-4"/>
        </w:rPr>
        <w:t>Positive</w:t>
      </w:r>
      <w:r>
        <w:rPr>
          <w:rFonts w:hint="eastAsia" w:ascii="宋体" w:eastAsia="宋体"/>
          <w:spacing w:val="-4"/>
        </w:rPr>
        <w:t>）</w:t>
      </w:r>
    </w:p>
    <w:p>
      <w:pPr>
        <w:pStyle w:val="5"/>
        <w:spacing w:before="35"/>
        <w:ind w:left="978"/>
      </w:pPr>
      <w:r>
        <w:t>Type</w:t>
      </w:r>
      <w:r>
        <w:rPr>
          <w:rFonts w:hint="eastAsia" w:ascii="宋体" w:eastAsia="宋体"/>
        </w:rPr>
        <w:t>：</w:t>
      </w:r>
      <w:r>
        <w:t>DS18B20</w:t>
      </w:r>
    </w:p>
    <w:p>
      <w:pPr>
        <w:pStyle w:val="5"/>
        <w:spacing w:before="11"/>
        <w:ind w:left="978"/>
        <w:rPr>
          <w:rFonts w:hint="eastAsia" w:ascii="宋体" w:hAnsi="宋体" w:eastAsia="宋体"/>
        </w:rPr>
      </w:pPr>
      <w:r>
        <w:t>Working voltage</w:t>
      </w:r>
      <w:r>
        <w:rPr>
          <w:rFonts w:hint="eastAsia" w:ascii="宋体" w:hAnsi="宋体" w:eastAsia="宋体"/>
        </w:rPr>
        <w:t>：</w:t>
      </w:r>
      <w:r>
        <w:t>4.2-5.5V humidity range</w:t>
      </w:r>
      <w:r>
        <w:rPr>
          <w:rFonts w:hint="eastAsia" w:ascii="宋体" w:hAnsi="宋体" w:eastAsia="宋体"/>
        </w:rPr>
        <w:t>：</w:t>
      </w:r>
      <w:r>
        <w:t>-55--125</w:t>
      </w:r>
      <w:r>
        <w:rPr>
          <w:rFonts w:hint="eastAsia" w:ascii="宋体" w:hAnsi="宋体" w:eastAsia="宋体"/>
        </w:rPr>
        <w:t xml:space="preserve">℃ </w:t>
      </w:r>
      <w:r>
        <w:t>humidity precision</w:t>
      </w:r>
      <w:r>
        <w:rPr>
          <w:rFonts w:hint="eastAsia" w:ascii="宋体" w:hAnsi="宋体" w:eastAsia="宋体"/>
        </w:rPr>
        <w:t>：</w:t>
      </w:r>
    </w:p>
    <w:p>
      <w:pPr>
        <w:pStyle w:val="5"/>
        <w:spacing w:before="18"/>
        <w:ind w:left="978"/>
        <w:rPr>
          <w:rFonts w:ascii="宋体" w:hAnsi="宋体"/>
        </w:rPr>
      </w:pPr>
      <w:r>
        <w:t>±1</w:t>
      </w:r>
      <w:r>
        <w:rPr>
          <w:rFonts w:ascii="宋体" w:hAnsi="宋体"/>
        </w:rPr>
        <w:t xml:space="preserve">℃ </w:t>
      </w:r>
    </w:p>
    <w:p>
      <w:pPr>
        <w:pStyle w:val="5"/>
        <w:spacing w:before="7"/>
        <w:rPr>
          <w:rFonts w:ascii="宋体"/>
          <w:sz w:val="29"/>
        </w:rPr>
      </w:pPr>
    </w:p>
    <w:p>
      <w:pPr>
        <w:pStyle w:val="5"/>
        <w:ind w:left="978"/>
      </w:pPr>
      <w:r>
        <w:t>②Waterproof sensor welding</w:t>
      </w:r>
    </w:p>
    <w:p>
      <w:pPr>
        <w:pStyle w:val="5"/>
        <w:spacing w:before="36" w:line="266" w:lineRule="auto"/>
        <w:ind w:left="978" w:right="1529"/>
      </w:pPr>
      <w:r>
        <w:rPr>
          <w:spacing w:val="-4"/>
        </w:rPr>
        <w:t xml:space="preserve">Welding </w:t>
      </w:r>
      <w:r>
        <w:t xml:space="preserve">place in P5, the sensor </w:t>
      </w:r>
      <w:r>
        <w:rPr>
          <w:spacing w:val="-4"/>
        </w:rPr>
        <w:t xml:space="preserve">red </w:t>
      </w:r>
      <w:r>
        <w:t xml:space="preserve">lines </w:t>
      </w:r>
      <w:r>
        <w:rPr>
          <w:spacing w:val="-4"/>
        </w:rPr>
        <w:t xml:space="preserve">connected Positive </w:t>
      </w:r>
      <w:r>
        <w:t xml:space="preserve">(the </w:t>
      </w:r>
      <w:r>
        <w:rPr>
          <w:spacing w:val="-3"/>
        </w:rPr>
        <w:t xml:space="preserve">square </w:t>
      </w:r>
      <w:r>
        <w:t xml:space="preserve">hole) The </w:t>
      </w:r>
      <w:r>
        <w:rPr>
          <w:spacing w:val="-2"/>
        </w:rPr>
        <w:t xml:space="preserve">yellow </w:t>
      </w:r>
      <w:r>
        <w:t xml:space="preserve">lines </w:t>
      </w:r>
      <w:r>
        <w:rPr>
          <w:spacing w:val="-4"/>
        </w:rPr>
        <w:t xml:space="preserve">connected </w:t>
      </w:r>
      <w:r>
        <w:t>in middle</w:t>
      </w:r>
    </w:p>
    <w:p>
      <w:pPr>
        <w:pStyle w:val="5"/>
        <w:spacing w:line="286" w:lineRule="exact"/>
        <w:ind w:left="978"/>
      </w:pPr>
      <w:r>
        <w:t>The black lines connected in third</w:t>
      </w:r>
    </w:p>
    <w:p>
      <w:pPr>
        <w:pStyle w:val="5"/>
        <w:rPr>
          <w:sz w:val="20"/>
        </w:rPr>
      </w:pPr>
    </w:p>
    <w:p>
      <w:pPr>
        <w:pStyle w:val="5"/>
        <w:spacing w:before="9"/>
        <w:rPr>
          <w:sz w:val="13"/>
        </w:rPr>
      </w:pPr>
      <w: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1141095</wp:posOffset>
            </wp:positionH>
            <wp:positionV relativeFrom="paragraph">
              <wp:posOffset>130810</wp:posOffset>
            </wp:positionV>
            <wp:extent cx="2112010" cy="1529715"/>
            <wp:effectExtent l="0" t="0" r="0" b="0"/>
            <wp:wrapTopAndBottom/>
            <wp:docPr id="151" name="image8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88.jpeg"/>
                    <pic:cNvPicPr>
                      <a:picLocks noChangeAspect="1"/>
                    </pic:cNvPicPr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11805" cy="15297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5"/>
        <w:spacing w:before="60"/>
        <w:ind w:left="978"/>
      </w:pPr>
      <w:r>
        <w:t>Type</w:t>
      </w:r>
      <w:r>
        <w:rPr>
          <w:rFonts w:hint="eastAsia" w:ascii="宋体" w:eastAsia="宋体"/>
        </w:rPr>
        <w:t>：</w:t>
      </w:r>
      <w:r>
        <w:t>DS18B20</w:t>
      </w:r>
    </w:p>
    <w:p>
      <w:pPr>
        <w:pStyle w:val="5"/>
        <w:spacing w:before="27" w:line="247" w:lineRule="auto"/>
        <w:ind w:left="978" w:right="3266"/>
        <w:rPr>
          <w:rFonts w:hint="eastAsia" w:ascii="宋体" w:hAnsi="宋体" w:eastAsia="宋体"/>
        </w:rPr>
      </w:pPr>
      <w:r>
        <w:t>Working voltage</w:t>
      </w:r>
      <w:r>
        <w:rPr>
          <w:rFonts w:hint="eastAsia" w:ascii="宋体" w:hAnsi="宋体" w:eastAsia="宋体"/>
        </w:rPr>
        <w:t>：</w:t>
      </w:r>
      <w:r>
        <w:t>4.2-5.5V temperature range</w:t>
      </w:r>
      <w:r>
        <w:rPr>
          <w:rFonts w:hint="eastAsia" w:ascii="宋体" w:hAnsi="宋体" w:eastAsia="宋体"/>
        </w:rPr>
        <w:t>：</w:t>
      </w:r>
      <w:r>
        <w:t>-55--125</w:t>
      </w:r>
      <w:r>
        <w:rPr>
          <w:rFonts w:hint="eastAsia" w:ascii="宋体" w:hAnsi="宋体" w:eastAsia="宋体"/>
        </w:rPr>
        <w:t xml:space="preserve">℃ </w:t>
      </w:r>
      <w:r>
        <w:t>temperature precision</w:t>
      </w:r>
      <w:r>
        <w:rPr>
          <w:rFonts w:hint="eastAsia" w:ascii="宋体" w:hAnsi="宋体" w:eastAsia="宋体"/>
        </w:rPr>
        <w:t>：</w:t>
      </w:r>
      <w:r>
        <w:t>±1</w:t>
      </w:r>
      <w:r>
        <w:rPr>
          <w:rFonts w:hint="eastAsia" w:ascii="宋体" w:hAnsi="宋体" w:eastAsia="宋体"/>
        </w:rPr>
        <w:t xml:space="preserve">℃ </w:t>
      </w:r>
    </w:p>
    <w:p>
      <w:pPr>
        <w:pStyle w:val="5"/>
        <w:spacing w:before="4"/>
        <w:rPr>
          <w:rFonts w:ascii="宋体"/>
          <w:sz w:val="28"/>
        </w:rPr>
      </w:pPr>
    </w:p>
    <w:p>
      <w:pPr>
        <w:pStyle w:val="5"/>
        <w:ind w:left="978"/>
      </w:pPr>
      <w:r>
        <w:t>③Setting Temperature in software</w:t>
      </w:r>
    </w:p>
    <w:p>
      <w:pPr>
        <w:pStyle w:val="15"/>
        <w:numPr>
          <w:ilvl w:val="0"/>
          <w:numId w:val="25"/>
        </w:numPr>
        <w:tabs>
          <w:tab w:val="left" w:pos="1216"/>
        </w:tabs>
        <w:spacing w:before="29" w:after="0" w:line="240" w:lineRule="auto"/>
        <w:ind w:left="1215" w:right="0" w:hanging="238"/>
        <w:jc w:val="left"/>
        <w:rPr>
          <w:sz w:val="24"/>
        </w:rPr>
      </w:pPr>
      <w:r>
        <w:rPr>
          <w:sz w:val="24"/>
        </w:rPr>
        <w:t xml:space="preserve">In </w:t>
      </w:r>
      <w:r>
        <w:rPr>
          <w:spacing w:val="-3"/>
          <w:sz w:val="24"/>
        </w:rPr>
        <w:t xml:space="preserve">Program- </w:t>
      </w:r>
      <w:r>
        <w:rPr>
          <w:spacing w:val="-6"/>
          <w:sz w:val="24"/>
        </w:rPr>
        <w:t>Temi+Humi-</w:t>
      </w:r>
      <w:r>
        <w:rPr>
          <w:spacing w:val="-4"/>
          <w:sz w:val="24"/>
        </w:rPr>
        <w:t xml:space="preserve"> </w:t>
      </w:r>
      <w:r>
        <w:rPr>
          <w:spacing w:val="-8"/>
          <w:sz w:val="24"/>
        </w:rPr>
        <w:t>Temperature</w:t>
      </w:r>
    </w:p>
    <w:p>
      <w:pPr>
        <w:pStyle w:val="15"/>
        <w:numPr>
          <w:ilvl w:val="0"/>
          <w:numId w:val="25"/>
        </w:numPr>
        <w:tabs>
          <w:tab w:val="left" w:pos="1160"/>
        </w:tabs>
        <w:spacing w:before="41" w:after="0" w:line="266" w:lineRule="auto"/>
        <w:ind w:left="978" w:right="936" w:firstLine="0"/>
        <w:jc w:val="left"/>
        <w:rPr>
          <w:sz w:val="24"/>
        </w:rPr>
      </w:pPr>
      <w:r>
        <w:rPr>
          <w:spacing w:val="-4"/>
          <w:sz w:val="24"/>
        </w:rPr>
        <w:t xml:space="preserve">Setting </w:t>
      </w:r>
      <w:r>
        <w:rPr>
          <w:sz w:val="24"/>
        </w:rPr>
        <w:t xml:space="preserve">the </w:t>
      </w:r>
      <w:r>
        <w:rPr>
          <w:spacing w:val="-4"/>
          <w:sz w:val="24"/>
        </w:rPr>
        <w:t xml:space="preserve">temperature parameter: </w:t>
      </w:r>
      <w:r>
        <w:rPr>
          <w:sz w:val="24"/>
        </w:rPr>
        <w:t xml:space="preserve">only one </w:t>
      </w:r>
      <w:r>
        <w:rPr>
          <w:spacing w:val="-4"/>
          <w:sz w:val="24"/>
        </w:rPr>
        <w:t xml:space="preserve">program setting </w:t>
      </w:r>
      <w:r>
        <w:rPr>
          <w:sz w:val="24"/>
        </w:rPr>
        <w:t xml:space="preserve">1 area of </w:t>
      </w:r>
      <w:r>
        <w:rPr>
          <w:spacing w:val="-4"/>
          <w:sz w:val="24"/>
        </w:rPr>
        <w:t xml:space="preserve">temperature </w:t>
      </w:r>
      <w:r>
        <w:rPr>
          <w:sz w:val="24"/>
        </w:rPr>
        <w:t xml:space="preserve">3.If </w:t>
      </w:r>
      <w:r>
        <w:rPr>
          <w:spacing w:val="-8"/>
          <w:sz w:val="24"/>
        </w:rPr>
        <w:t xml:space="preserve">Temperature </w:t>
      </w:r>
      <w:r>
        <w:rPr>
          <w:spacing w:val="-3"/>
          <w:sz w:val="24"/>
        </w:rPr>
        <w:t xml:space="preserve">showing </w:t>
      </w:r>
      <w:r>
        <w:rPr>
          <w:sz w:val="24"/>
        </w:rPr>
        <w:t xml:space="preserve">not </w:t>
      </w:r>
      <w:r>
        <w:rPr>
          <w:spacing w:val="-6"/>
          <w:sz w:val="24"/>
        </w:rPr>
        <w:t xml:space="preserve">precisely, </w:t>
      </w:r>
      <w:r>
        <w:rPr>
          <w:sz w:val="24"/>
        </w:rPr>
        <w:t xml:space="preserve">it </w:t>
      </w:r>
      <w:r>
        <w:rPr>
          <w:spacing w:val="-3"/>
          <w:sz w:val="24"/>
        </w:rPr>
        <w:t xml:space="preserve">can adjust </w:t>
      </w:r>
      <w:r>
        <w:rPr>
          <w:sz w:val="24"/>
        </w:rPr>
        <w:t>by</w:t>
      </w:r>
      <w:r>
        <w:rPr>
          <w:spacing w:val="3"/>
          <w:sz w:val="24"/>
        </w:rPr>
        <w:t xml:space="preserve"> </w:t>
      </w:r>
      <w:r>
        <w:rPr>
          <w:spacing w:val="-3"/>
          <w:sz w:val="24"/>
        </w:rPr>
        <w:t>Correction</w:t>
      </w:r>
    </w:p>
    <w:p>
      <w:pPr>
        <w:pStyle w:val="5"/>
        <w:spacing w:line="286" w:lineRule="exact"/>
        <w:ind w:left="978"/>
      </w:pPr>
      <w:r>
        <w:t>4.Support background and border</w:t>
      </w:r>
    </w:p>
    <w:p>
      <w:pPr>
        <w:spacing w:after="0" w:line="286" w:lineRule="exact"/>
        <w:sectPr>
          <w:pgSz w:w="11900" w:h="16840"/>
          <w:pgMar w:top="700" w:right="940" w:bottom="1400" w:left="820" w:header="481" w:footer="1202" w:gutter="0"/>
        </w:sectPr>
      </w:pPr>
    </w:p>
    <w:p>
      <w:pPr>
        <w:pStyle w:val="5"/>
        <w:spacing w:before="1"/>
        <w:rPr>
          <w:sz w:val="17"/>
        </w:rPr>
      </w:pPr>
    </w:p>
    <w:p>
      <w:pPr>
        <w:pStyle w:val="5"/>
        <w:ind w:left="977"/>
        <w:rPr>
          <w:sz w:val="20"/>
        </w:rPr>
      </w:pPr>
      <w:r>
        <w:rPr>
          <w:sz w:val="20"/>
        </w:rPr>
        <w:drawing>
          <wp:inline distT="0" distB="0" distL="0" distR="0">
            <wp:extent cx="4582160" cy="1246505"/>
            <wp:effectExtent l="0" t="0" r="0" b="0"/>
            <wp:docPr id="153" name="image8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86.jpeg"/>
                    <pic:cNvPicPr>
                      <a:picLocks noChangeAspect="1"/>
                    </pic:cNvPicPr>
                  </pic:nvPicPr>
                  <pic:blipFill>
                    <a:blip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2497" cy="12468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rPr>
          <w:sz w:val="20"/>
        </w:rPr>
      </w:pPr>
    </w:p>
    <w:p>
      <w:pPr>
        <w:pStyle w:val="3"/>
        <w:spacing w:before="176" w:line="398" w:lineRule="auto"/>
        <w:ind w:left="2612" w:right="3173" w:firstLine="311"/>
        <w:rPr>
          <w:rFonts w:ascii="Calibri"/>
          <w:u w:val="none"/>
        </w:rPr>
      </w:pPr>
      <w:r>
        <w:rPr>
          <w:rFonts w:ascii="Calibri"/>
          <w:u w:val="none"/>
        </w:rPr>
        <w:t xml:space="preserve">Thank you for supporting HD </w:t>
      </w:r>
    </w:p>
    <w:sectPr>
      <w:pgSz w:w="11900" w:h="16840"/>
      <w:pgMar w:top="700" w:right="940" w:bottom="1400" w:left="820" w:header="481" w:footer="1202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shape id="_x0000_s2051" o:spid="_x0000_s2051" o:spt="202" type="#_x0000_t202" style="position:absolute;left:0pt;margin-left:88pt;margin-top:770.85pt;height:11pt;width:23.45pt;mso-position-horizontal-relative:page;mso-position-vertical-relative:page;z-index:-25352499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4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/ 43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shape id="_x0000_s2054" o:spid="_x0000_s2054" o:spt="202" type="#_x0000_t202" style="position:absolute;left:0pt;margin-left:88pt;margin-top:770.85pt;height:11pt;width:23.45pt;mso-position-horizontal-relative:page;mso-position-vertical-relative:page;z-index:-25352192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4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7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/ 43</w:t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shape id="_x0000_s2055" o:spid="_x0000_s2055" o:spt="202" type="#_x0000_t202" style="position:absolute;left:0pt;margin-left:88pt;margin-top:770.6pt;height:11.3pt;width:28.75pt;mso-position-horizontal-relative:page;mso-position-vertical-relative:page;z-index:-25352089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4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12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/ 43</w:t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19"/>
      </w:rPr>
    </w:pPr>
    <w:r>
      <w:pict>
        <v:shape id="_x0000_s2056" o:spid="_x0000_s2056" o:spt="202" type="#_x0000_t202" style="position:absolute;left:0pt;margin-left:88pt;margin-top:770.85pt;height:11pt;width:28pt;mso-position-horizontal-relative:page;mso-position-vertical-relative:page;z-index:-25351987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4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26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/ 43</w:t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shape id="_x0000_s2057" o:spid="_x0000_s2057" o:spt="202" type="#_x0000_t202" style="position:absolute;left:0pt;margin-left:88pt;margin-top:770.85pt;height:11pt;width:28pt;mso-position-horizontal-relative:page;mso-position-vertical-relative:page;z-index:-25351884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4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23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/ 43</w:t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shape id="_x0000_s2060" o:spid="_x0000_s2060" o:spt="202" type="#_x0000_t202" style="position:absolute;left:0pt;margin-left:88pt;margin-top:770.85pt;height:11pt;width:28pt;mso-position-horizontal-relative:page;mso-position-vertical-relative:page;z-index:-25351577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4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30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/ 43</w:t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shape id="_x0000_s2061" o:spid="_x0000_s2061" o:spt="202" type="#_x0000_t202" style="position:absolute;left:0pt;margin-left:88pt;margin-top:770.85pt;height:11pt;width:28pt;mso-position-horizontal-relative:page;mso-position-vertical-relative:page;z-index:-25351475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40" w:right="0" w:firstLine="0"/>
                  <w:jc w:val="left"/>
                  <w:rPr>
                    <w:sz w:val="18"/>
                  </w:rPr>
                </w:pPr>
                <w:r>
                  <w:fldChar w:fldCharType="begin"/>
                </w:r>
                <w:r>
                  <w:rPr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t>40</w:t>
                </w:r>
                <w:r>
                  <w:fldChar w:fldCharType="end"/>
                </w:r>
                <w:r>
                  <w:rPr>
                    <w:sz w:val="18"/>
                  </w:rPr>
                  <w:t xml:space="preserve"> / 43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line id="_x0000_s2049" o:spid="_x0000_s2049" o:spt="20" style="position:absolute;left:0pt;margin-left:88.55pt;margin-top:56.75pt;height:0pt;width:418.25pt;mso-position-horizontal-relative:page;mso-position-vertical-relative:page;z-index:-253527040;mso-width-relative:page;mso-height-relative:page;" stroked="t" coordsize="21600,21600">
          <v:path arrowok="t"/>
          <v:fill focussize="0,0"/>
          <v:stroke weight="0.72pt" color="#000000"/>
          <v:imagedata o:title=""/>
          <o:lock v:ext="edit"/>
        </v:line>
      </w:pict>
    </w:r>
    <w:r>
      <w:pict>
        <v:shape id="_x0000_s2050" o:spid="_x0000_s2050" o:spt="202" type="#_x0000_t202" style="position:absolute;left:0pt;margin-left:202.55pt;margin-top:43.05pt;height:12.55pt;width:187.9pt;mso-position-horizontal-relative:page;mso-position-vertical-relative:page;z-index:-25352601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35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 xml:space="preserve">HD2018 LED </w:t>
                </w:r>
                <w:r>
                  <w:rPr>
                    <w:spacing w:val="-3"/>
                    <w:sz w:val="21"/>
                  </w:rPr>
                  <w:t xml:space="preserve">Control </w:t>
                </w:r>
                <w:r>
                  <w:rPr>
                    <w:sz w:val="21"/>
                  </w:rPr>
                  <w:t xml:space="preserve">Card </w:t>
                </w:r>
                <w:r>
                  <w:rPr>
                    <w:spacing w:val="-3"/>
                    <w:sz w:val="21"/>
                  </w:rPr>
                  <w:t xml:space="preserve">Operation </w:t>
                </w:r>
                <w:r>
                  <w:rPr>
                    <w:sz w:val="21"/>
                  </w:rPr>
                  <w:t>manual</w:t>
                </w:r>
              </w:p>
            </w:txbxContent>
          </v:textbox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line id="_x0000_s2052" o:spid="_x0000_s2052" o:spt="20" style="position:absolute;left:0pt;margin-left:88.55pt;margin-top:56.75pt;height:0pt;width:418.25pt;mso-position-horizontal-relative:page;mso-position-vertical-relative:page;z-index:-253523968;mso-width-relative:page;mso-height-relative:page;" stroked="t" coordsize="21600,21600">
          <v:path arrowok="t"/>
          <v:fill focussize="0,0"/>
          <v:stroke weight="0.72pt" color="#000000"/>
          <v:imagedata o:title=""/>
          <o:lock v:ext="edit"/>
        </v:line>
      </w:pict>
    </w:r>
    <w:r>
      <w:pict>
        <v:shape id="_x0000_s2053" o:spid="_x0000_s2053" o:spt="202" type="#_x0000_t202" style="position:absolute;left:0pt;margin-left:202.5pt;margin-top:43.05pt;height:12.55pt;width:187.9pt;mso-position-horizontal-relative:page;mso-position-vertical-relative:page;z-index:-25352294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35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 xml:space="preserve">HD2018 LED </w:t>
                </w:r>
                <w:r>
                  <w:rPr>
                    <w:spacing w:val="-3"/>
                    <w:sz w:val="21"/>
                  </w:rPr>
                  <w:t xml:space="preserve">Control </w:t>
                </w:r>
                <w:r>
                  <w:rPr>
                    <w:sz w:val="21"/>
                  </w:rPr>
                  <w:t xml:space="preserve">Card </w:t>
                </w:r>
                <w:r>
                  <w:rPr>
                    <w:spacing w:val="-3"/>
                    <w:sz w:val="21"/>
                  </w:rPr>
                  <w:t xml:space="preserve">Operation </w:t>
                </w:r>
                <w:r>
                  <w:rPr>
                    <w:sz w:val="21"/>
                  </w:rPr>
                  <w:t>manual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line id="_x0000_s2058" o:spid="_x0000_s2058" o:spt="20" style="position:absolute;left:0pt;margin-left:88.55pt;margin-top:56.75pt;height:0pt;width:418.25pt;mso-position-horizontal-relative:page;mso-position-vertical-relative:page;z-index:-253517824;mso-width-relative:page;mso-height-relative:page;" stroked="t" coordsize="21600,21600">
          <v:path arrowok="t"/>
          <v:fill focussize="0,0"/>
          <v:stroke weight="0.72pt" color="#000000"/>
          <v:imagedata o:title=""/>
          <o:lock v:ext="edit"/>
        </v:line>
      </w:pict>
    </w:r>
    <w:r>
      <w:pict>
        <v:shape id="_x0000_s2059" o:spid="_x0000_s2059" o:spt="202" type="#_x0000_t202" style="position:absolute;left:0pt;margin-left:202.55pt;margin-top:43.05pt;height:12.55pt;width:187.9pt;mso-position-horizontal-relative:page;mso-position-vertical-relative:page;z-index:-25351680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35" w:lineRule="exact"/>
                  <w:ind w:left="20" w:right="0" w:firstLine="0"/>
                  <w:jc w:val="left"/>
                  <w:rPr>
                    <w:sz w:val="21"/>
                  </w:rPr>
                </w:pPr>
                <w:r>
                  <w:rPr>
                    <w:sz w:val="21"/>
                  </w:rPr>
                  <w:t xml:space="preserve">HD2018 LED </w:t>
                </w:r>
                <w:r>
                  <w:rPr>
                    <w:spacing w:val="-3"/>
                    <w:sz w:val="21"/>
                  </w:rPr>
                  <w:t xml:space="preserve">Control </w:t>
                </w:r>
                <w:r>
                  <w:rPr>
                    <w:sz w:val="21"/>
                  </w:rPr>
                  <w:t xml:space="preserve">Card </w:t>
                </w:r>
                <w:r>
                  <w:rPr>
                    <w:spacing w:val="-3"/>
                    <w:sz w:val="21"/>
                  </w:rPr>
                  <w:t xml:space="preserve">Operation </w:t>
                </w:r>
                <w:r>
                  <w:rPr>
                    <w:sz w:val="21"/>
                  </w:rPr>
                  <w:t>manual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line="14" w:lineRule="auto"/>
      <w:rPr>
        <w:sz w:val="20"/>
      </w:rPr>
    </w:pPr>
    <w:r>
      <w:pict>
        <v:line id="_x0000_s2062" o:spid="_x0000_s2062" o:spt="20" style="position:absolute;left:0pt;margin-left:88.45pt;margin-top:35pt;height:0pt;width:463pt;mso-position-horizontal-relative:page;mso-position-vertical-relative:page;z-index:-253513728;mso-width-relative:page;mso-height-relative:page;" stroked="t" coordsize="21600,21600">
          <v:path arrowok="t"/>
          <v:fill focussize="0,0"/>
          <v:stroke weight="0.72pt" color="#000000"/>
          <v:imagedata o:title=""/>
          <o:lock v:ext="edit"/>
        </v:line>
      </w:pict>
    </w:r>
    <w:r>
      <w:pict>
        <v:shape id="_x0000_s2063" o:spid="_x0000_s2063" o:spt="202" type="#_x0000_t202" style="position:absolute;left:0pt;margin-left:229.3pt;margin-top:23.05pt;height:11pt;width:179.2pt;mso-position-horizontal-relative:page;mso-position-vertical-relative:page;z-index:-25351270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0" w:line="203" w:lineRule="exact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sz w:val="18"/>
                  </w:rPr>
                  <w:t xml:space="preserve">HD2018 LED </w:t>
                </w:r>
                <w:r>
                  <w:rPr>
                    <w:spacing w:val="-3"/>
                    <w:sz w:val="18"/>
                  </w:rPr>
                  <w:t xml:space="preserve">Display Controller </w:t>
                </w:r>
                <w:r>
                  <w:rPr>
                    <w:sz w:val="18"/>
                  </w:rPr>
                  <w:t>operation manual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 w:tentative="0">
      <w:start w:val="3"/>
      <w:numFmt w:val="decimal"/>
      <w:lvlText w:val="%1"/>
      <w:lvlJc w:val="left"/>
      <w:pPr>
        <w:ind w:left="1633" w:hanging="653"/>
        <w:jc w:val="left"/>
      </w:pPr>
      <w:rPr>
        <w:rFonts w:hint="default"/>
        <w:lang w:val="en-US" w:eastAsia="en-US" w:bidi="en-US"/>
      </w:rPr>
    </w:lvl>
    <w:lvl w:ilvl="1" w:tentative="0">
      <w:start w:val="3"/>
      <w:numFmt w:val="decimal"/>
      <w:lvlText w:val="%1.%2"/>
      <w:lvlJc w:val="left"/>
      <w:pPr>
        <w:ind w:left="1633" w:hanging="653"/>
        <w:jc w:val="left"/>
      </w:pPr>
      <w:rPr>
        <w:rFonts w:hint="default"/>
        <w:lang w:val="en-US" w:eastAsia="en-US" w:bidi="en-US"/>
      </w:rPr>
    </w:lvl>
    <w:lvl w:ilvl="2" w:tentative="0">
      <w:start w:val="1"/>
      <w:numFmt w:val="decimal"/>
      <w:lvlText w:val="%1.%2.%3"/>
      <w:lvlJc w:val="left"/>
      <w:pPr>
        <w:ind w:left="1633" w:hanging="653"/>
        <w:jc w:val="left"/>
      </w:pPr>
      <w:rPr>
        <w:rFonts w:hint="default"/>
        <w:spacing w:val="-2"/>
        <w:w w:val="99"/>
        <w:sz w:val="30"/>
        <w:szCs w:val="30"/>
        <w:u w:val="thick" w:color="000000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190" w:hanging="65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040" w:hanging="65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890" w:hanging="65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740" w:hanging="65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90" w:hanging="65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440" w:hanging="653"/>
      </w:pPr>
      <w:rPr>
        <w:rFonts w:hint="default"/>
        <w:lang w:val="en-US" w:eastAsia="en-US" w:bidi="en-US"/>
      </w:rPr>
    </w:lvl>
  </w:abstractNum>
  <w:abstractNum w:abstractNumId="1">
    <w:nsid w:val="9C8AC8EF"/>
    <w:multiLevelType w:val="multilevel"/>
    <w:tmpl w:val="9C8AC8EF"/>
    <w:lvl w:ilvl="0" w:tentative="0">
      <w:start w:val="1"/>
      <w:numFmt w:val="decimal"/>
      <w:lvlText w:val="%1."/>
      <w:lvlJc w:val="left"/>
      <w:pPr>
        <w:ind w:left="980" w:hanging="284"/>
        <w:jc w:val="left"/>
      </w:pPr>
      <w:rPr>
        <w:rFonts w:hint="default" w:ascii="Verdana" w:hAnsi="Verdana" w:eastAsia="Verdana" w:cs="Verdana"/>
        <w:spacing w:val="-1"/>
        <w:w w:val="100"/>
        <w:sz w:val="21"/>
        <w:szCs w:val="21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576" w:hanging="284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173" w:hanging="284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769" w:hanging="284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3366" w:hanging="284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3962" w:hanging="284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4559" w:hanging="284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5155" w:hanging="284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5752" w:hanging="284"/>
      </w:pPr>
      <w:rPr>
        <w:rFonts w:hint="default"/>
        <w:lang w:val="en-US" w:eastAsia="en-US" w:bidi="en-US"/>
      </w:rPr>
    </w:lvl>
  </w:abstractNum>
  <w:abstractNum w:abstractNumId="2">
    <w:nsid w:val="B0F1ACD9"/>
    <w:multiLevelType w:val="multilevel"/>
    <w:tmpl w:val="B0F1ACD9"/>
    <w:lvl w:ilvl="0" w:tentative="0">
      <w:start w:val="1"/>
      <w:numFmt w:val="decimal"/>
      <w:lvlText w:val="%1)"/>
      <w:lvlJc w:val="left"/>
      <w:pPr>
        <w:ind w:left="1229" w:hanging="251"/>
        <w:jc w:val="left"/>
      </w:pPr>
      <w:rPr>
        <w:rFonts w:hint="default" w:ascii="Calibri" w:hAnsi="Calibri" w:eastAsia="Calibri" w:cs="Calibri"/>
        <w:b/>
        <w:bCs/>
        <w:w w:val="100"/>
        <w:sz w:val="24"/>
        <w:szCs w:val="24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112" w:hanging="251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004" w:hanging="251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896" w:hanging="251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788" w:hanging="251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680" w:hanging="251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572" w:hanging="251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464" w:hanging="251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56" w:hanging="251"/>
      </w:pPr>
      <w:rPr>
        <w:rFonts w:hint="default"/>
        <w:lang w:val="en-US" w:eastAsia="en-US" w:bidi="en-US"/>
      </w:rPr>
    </w:lvl>
  </w:abstractNum>
  <w:abstractNum w:abstractNumId="3">
    <w:nsid w:val="B5E306ED"/>
    <w:multiLevelType w:val="multilevel"/>
    <w:tmpl w:val="B5E306ED"/>
    <w:lvl w:ilvl="0" w:tentative="0">
      <w:start w:val="5"/>
      <w:numFmt w:val="decimal"/>
      <w:lvlText w:val="%1"/>
      <w:lvlJc w:val="left"/>
      <w:pPr>
        <w:ind w:left="1531" w:hanging="293"/>
        <w:jc w:val="left"/>
      </w:pPr>
      <w:rPr>
        <w:rFonts w:hint="default"/>
        <w:lang w:val="en-US" w:eastAsia="en-US" w:bidi="en-US"/>
      </w:rPr>
    </w:lvl>
    <w:lvl w:ilvl="1" w:tentative="0">
      <w:start w:val="2"/>
      <w:numFmt w:val="decimal"/>
      <w:lvlText w:val="%1.%2"/>
      <w:lvlJc w:val="left"/>
      <w:pPr>
        <w:ind w:left="1531" w:hanging="293"/>
        <w:jc w:val="left"/>
      </w:pPr>
      <w:rPr>
        <w:rFonts w:hint="default"/>
        <w:spacing w:val="-2"/>
        <w:w w:val="99"/>
        <w:u w:val="single" w:color="0000FF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260" w:hanging="293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120" w:hanging="29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980" w:hanging="29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840" w:hanging="29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700" w:hanging="29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60" w:hanging="29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420" w:hanging="293"/>
      </w:pPr>
      <w:rPr>
        <w:rFonts w:hint="default"/>
        <w:lang w:val="en-US" w:eastAsia="en-US" w:bidi="en-US"/>
      </w:rPr>
    </w:lvl>
  </w:abstractNum>
  <w:abstractNum w:abstractNumId="4">
    <w:nsid w:val="BF205925"/>
    <w:multiLevelType w:val="multilevel"/>
    <w:tmpl w:val="BF205925"/>
    <w:lvl w:ilvl="0" w:tentative="0">
      <w:start w:val="4"/>
      <w:numFmt w:val="decimal"/>
      <w:lvlText w:val="%1"/>
      <w:lvlJc w:val="left"/>
      <w:pPr>
        <w:ind w:left="1541" w:hanging="303"/>
        <w:jc w:val="left"/>
      </w:pPr>
      <w:rPr>
        <w:rFonts w:hint="default"/>
        <w:lang w:val="en-US" w:eastAsia="en-US" w:bidi="en-US"/>
      </w:rPr>
    </w:lvl>
    <w:lvl w:ilvl="1" w:tentative="0">
      <w:start w:val="1"/>
      <w:numFmt w:val="decimal"/>
      <w:lvlText w:val="%1.%2"/>
      <w:lvlJc w:val="left"/>
      <w:pPr>
        <w:ind w:left="1541" w:hanging="303"/>
        <w:jc w:val="left"/>
      </w:pPr>
      <w:rPr>
        <w:rFonts w:hint="default"/>
        <w:spacing w:val="-1"/>
        <w:w w:val="99"/>
        <w:u w:val="single" w:color="0000FF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260" w:hanging="303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120" w:hanging="30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980" w:hanging="30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840" w:hanging="30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700" w:hanging="30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60" w:hanging="30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420" w:hanging="303"/>
      </w:pPr>
      <w:rPr>
        <w:rFonts w:hint="default"/>
        <w:lang w:val="en-US" w:eastAsia="en-US" w:bidi="en-US"/>
      </w:rPr>
    </w:lvl>
  </w:abstractNum>
  <w:abstractNum w:abstractNumId="5">
    <w:nsid w:val="C8879AEF"/>
    <w:multiLevelType w:val="multilevel"/>
    <w:tmpl w:val="C8879AEF"/>
    <w:lvl w:ilvl="0" w:tentative="0">
      <w:start w:val="3"/>
      <w:numFmt w:val="decimal"/>
      <w:lvlText w:val="%1)"/>
      <w:lvlJc w:val="left"/>
      <w:pPr>
        <w:ind w:left="980" w:hanging="203"/>
        <w:jc w:val="left"/>
      </w:pPr>
      <w:rPr>
        <w:rFonts w:hint="default" w:ascii="Calibri" w:hAnsi="Calibri" w:eastAsia="Calibri" w:cs="Calibri"/>
        <w:b/>
        <w:bCs/>
        <w:spacing w:val="3"/>
        <w:w w:val="100"/>
        <w:sz w:val="22"/>
        <w:szCs w:val="22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896" w:hanging="203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812" w:hanging="203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728" w:hanging="20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644" w:hanging="20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560" w:hanging="20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476" w:hanging="20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392" w:hanging="20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08" w:hanging="203"/>
      </w:pPr>
      <w:rPr>
        <w:rFonts w:hint="default"/>
        <w:lang w:val="en-US" w:eastAsia="en-US" w:bidi="en-US"/>
      </w:rPr>
    </w:lvl>
  </w:abstractNum>
  <w:abstractNum w:abstractNumId="6">
    <w:nsid w:val="CF092B84"/>
    <w:multiLevelType w:val="multilevel"/>
    <w:tmpl w:val="CF092B84"/>
    <w:lvl w:ilvl="0" w:tentative="0">
      <w:start w:val="3"/>
      <w:numFmt w:val="decimal"/>
      <w:lvlText w:val="%1"/>
      <w:lvlJc w:val="left"/>
      <w:pPr>
        <w:ind w:left="1878" w:hanging="400"/>
        <w:jc w:val="left"/>
      </w:pPr>
      <w:rPr>
        <w:rFonts w:hint="default"/>
        <w:lang w:val="en-US" w:eastAsia="en-US" w:bidi="en-US"/>
      </w:rPr>
    </w:lvl>
    <w:lvl w:ilvl="1" w:tentative="0">
      <w:start w:val="3"/>
      <w:numFmt w:val="decimal"/>
      <w:lvlText w:val="%1.%2"/>
      <w:lvlJc w:val="left"/>
      <w:pPr>
        <w:ind w:left="1878" w:hanging="400"/>
        <w:jc w:val="left"/>
      </w:pPr>
      <w:rPr>
        <w:rFonts w:hint="default"/>
        <w:lang w:val="en-US" w:eastAsia="en-US" w:bidi="en-US"/>
      </w:rPr>
    </w:lvl>
    <w:lvl w:ilvl="2" w:tentative="0">
      <w:start w:val="1"/>
      <w:numFmt w:val="decimal"/>
      <w:lvlText w:val="%1.%2.%3"/>
      <w:lvlJc w:val="left"/>
      <w:pPr>
        <w:ind w:left="1878" w:hanging="400"/>
        <w:jc w:val="left"/>
      </w:pPr>
      <w:rPr>
        <w:rFonts w:hint="default"/>
        <w:spacing w:val="-2"/>
        <w:w w:val="99"/>
        <w:sz w:val="18"/>
        <w:szCs w:val="18"/>
        <w:u w:val="single" w:color="0000FF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358" w:hanging="400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184" w:hanging="400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6010" w:hanging="400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836" w:hanging="400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662" w:hanging="400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488" w:hanging="400"/>
      </w:pPr>
      <w:rPr>
        <w:rFonts w:hint="default"/>
        <w:lang w:val="en-US" w:eastAsia="en-US" w:bidi="en-US"/>
      </w:rPr>
    </w:lvl>
  </w:abstractNum>
  <w:abstractNum w:abstractNumId="7">
    <w:nsid w:val="D7F9FE59"/>
    <w:multiLevelType w:val="multilevel"/>
    <w:tmpl w:val="D7F9FE59"/>
    <w:lvl w:ilvl="0" w:tentative="0">
      <w:start w:val="1"/>
      <w:numFmt w:val="decimal"/>
      <w:lvlText w:val="%1)"/>
      <w:lvlJc w:val="left"/>
      <w:pPr>
        <w:ind w:left="980" w:hanging="193"/>
        <w:jc w:val="left"/>
      </w:pPr>
      <w:rPr>
        <w:rFonts w:hint="default" w:ascii="Calibri" w:hAnsi="Calibri" w:eastAsia="Calibri" w:cs="Calibri"/>
        <w:spacing w:val="-3"/>
        <w:w w:val="100"/>
        <w:sz w:val="22"/>
        <w:szCs w:val="22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896" w:hanging="193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812" w:hanging="193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728" w:hanging="19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644" w:hanging="19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560" w:hanging="19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476" w:hanging="19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392" w:hanging="19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08" w:hanging="193"/>
      </w:pPr>
      <w:rPr>
        <w:rFonts w:hint="default"/>
        <w:lang w:val="en-US" w:eastAsia="en-US" w:bidi="en-US"/>
      </w:rPr>
    </w:lvl>
  </w:abstractNum>
  <w:abstractNum w:abstractNumId="8">
    <w:nsid w:val="DCBA6B53"/>
    <w:multiLevelType w:val="multilevel"/>
    <w:tmpl w:val="DCBA6B53"/>
    <w:lvl w:ilvl="0" w:tentative="0">
      <w:start w:val="5"/>
      <w:numFmt w:val="decimal"/>
      <w:lvlText w:val="%1"/>
      <w:lvlJc w:val="left"/>
      <w:pPr>
        <w:ind w:left="1457" w:hanging="477"/>
        <w:jc w:val="left"/>
      </w:pPr>
      <w:rPr>
        <w:rFonts w:hint="default"/>
        <w:lang w:val="en-US" w:eastAsia="en-US" w:bidi="en-US"/>
      </w:rPr>
    </w:lvl>
    <w:lvl w:ilvl="1" w:tentative="0">
      <w:start w:val="1"/>
      <w:numFmt w:val="decimal"/>
      <w:lvlText w:val="%1.%2"/>
      <w:lvlJc w:val="left"/>
      <w:pPr>
        <w:ind w:left="1457" w:hanging="477"/>
        <w:jc w:val="left"/>
      </w:pPr>
      <w:rPr>
        <w:rFonts w:hint="default"/>
        <w:spacing w:val="-2"/>
        <w:w w:val="99"/>
        <w:u w:val="thick" w:color="000000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196" w:hanging="47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064" w:hanging="47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932" w:hanging="47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800" w:hanging="47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668" w:hanging="47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36" w:hanging="47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404" w:hanging="477"/>
      </w:pPr>
      <w:rPr>
        <w:rFonts w:hint="default"/>
        <w:lang w:val="en-US" w:eastAsia="en-US" w:bidi="en-US"/>
      </w:rPr>
    </w:lvl>
  </w:abstractNum>
  <w:abstractNum w:abstractNumId="9">
    <w:nsid w:val="F4B5D9F5"/>
    <w:multiLevelType w:val="multilevel"/>
    <w:tmpl w:val="F4B5D9F5"/>
    <w:lvl w:ilvl="0" w:tentative="0">
      <w:start w:val="1"/>
      <w:numFmt w:val="decimal"/>
      <w:lvlText w:val="%1)"/>
      <w:lvlJc w:val="left"/>
      <w:pPr>
        <w:ind w:left="1176" w:hanging="196"/>
        <w:jc w:val="left"/>
      </w:pPr>
      <w:rPr>
        <w:rFonts w:hint="default"/>
        <w:spacing w:val="-7"/>
        <w:w w:val="10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076" w:hanging="196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972" w:hanging="196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868" w:hanging="196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764" w:hanging="196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660" w:hanging="196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556" w:hanging="196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452" w:hanging="196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48" w:hanging="196"/>
      </w:pPr>
      <w:rPr>
        <w:rFonts w:hint="default"/>
        <w:lang w:val="en-US" w:eastAsia="en-US" w:bidi="en-US"/>
      </w:rPr>
    </w:lvl>
  </w:abstractNum>
  <w:abstractNum w:abstractNumId="10">
    <w:nsid w:val="0053208E"/>
    <w:multiLevelType w:val="multilevel"/>
    <w:tmpl w:val="0053208E"/>
    <w:lvl w:ilvl="0" w:tentative="0">
      <w:start w:val="1"/>
      <w:numFmt w:val="decimal"/>
      <w:lvlText w:val="%1"/>
      <w:lvlJc w:val="left"/>
      <w:pPr>
        <w:ind w:left="1489" w:hanging="251"/>
        <w:jc w:val="left"/>
      </w:pPr>
      <w:rPr>
        <w:rFonts w:hint="default"/>
        <w:lang w:val="en-US" w:eastAsia="en-US" w:bidi="en-US"/>
      </w:rPr>
    </w:lvl>
    <w:lvl w:ilvl="1" w:tentative="0">
      <w:start w:val="1"/>
      <w:numFmt w:val="decimal"/>
      <w:lvlText w:val="%1.%2"/>
      <w:lvlJc w:val="left"/>
      <w:pPr>
        <w:ind w:left="1489" w:hanging="251"/>
        <w:jc w:val="left"/>
      </w:pPr>
      <w:rPr>
        <w:rFonts w:hint="default"/>
        <w:spacing w:val="-2"/>
        <w:w w:val="99"/>
        <w:sz w:val="18"/>
        <w:szCs w:val="18"/>
        <w:u w:val="single" w:color="0000FF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212" w:hanging="251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078" w:hanging="251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944" w:hanging="251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810" w:hanging="251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676" w:hanging="251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42" w:hanging="251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408" w:hanging="251"/>
      </w:pPr>
      <w:rPr>
        <w:rFonts w:hint="default"/>
        <w:lang w:val="en-US" w:eastAsia="en-US" w:bidi="en-US"/>
      </w:rPr>
    </w:lvl>
  </w:abstractNum>
  <w:abstractNum w:abstractNumId="11">
    <w:nsid w:val="0248C179"/>
    <w:multiLevelType w:val="multilevel"/>
    <w:tmpl w:val="0248C179"/>
    <w:lvl w:ilvl="0" w:tentative="0">
      <w:start w:val="1"/>
      <w:numFmt w:val="decimal"/>
      <w:lvlText w:val="%1."/>
      <w:lvlJc w:val="left"/>
      <w:pPr>
        <w:ind w:left="1217" w:hanging="237"/>
        <w:jc w:val="left"/>
      </w:pPr>
      <w:rPr>
        <w:rFonts w:hint="default" w:ascii="Calibri" w:hAnsi="Calibri" w:eastAsia="Calibri" w:cs="Calibri"/>
        <w:spacing w:val="-1"/>
        <w:w w:val="100"/>
        <w:sz w:val="24"/>
        <w:szCs w:val="24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112" w:hanging="23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004" w:hanging="23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896" w:hanging="23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788" w:hanging="23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680" w:hanging="23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572" w:hanging="23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464" w:hanging="23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56" w:hanging="237"/>
      </w:pPr>
      <w:rPr>
        <w:rFonts w:hint="default"/>
        <w:lang w:val="en-US" w:eastAsia="en-US" w:bidi="en-US"/>
      </w:rPr>
    </w:lvl>
  </w:abstractNum>
  <w:abstractNum w:abstractNumId="12">
    <w:nsid w:val="03D62ECE"/>
    <w:multiLevelType w:val="multilevel"/>
    <w:tmpl w:val="03D62ECE"/>
    <w:lvl w:ilvl="0" w:tentative="0">
      <w:start w:val="5"/>
      <w:numFmt w:val="decimal"/>
      <w:lvlText w:val="%1"/>
      <w:lvlJc w:val="left"/>
      <w:pPr>
        <w:ind w:left="1531" w:hanging="293"/>
        <w:jc w:val="left"/>
      </w:pPr>
      <w:rPr>
        <w:rFonts w:hint="default"/>
        <w:lang w:val="en-US" w:eastAsia="en-US" w:bidi="en-US"/>
      </w:rPr>
    </w:lvl>
    <w:lvl w:ilvl="1" w:tentative="0">
      <w:start w:val="6"/>
      <w:numFmt w:val="decimal"/>
      <w:lvlText w:val="%1.%2"/>
      <w:lvlJc w:val="left"/>
      <w:pPr>
        <w:ind w:left="1531" w:hanging="293"/>
        <w:jc w:val="left"/>
      </w:pPr>
      <w:rPr>
        <w:rFonts w:hint="default"/>
        <w:spacing w:val="-2"/>
        <w:w w:val="99"/>
        <w:u w:val="single" w:color="0000FF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260" w:hanging="293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120" w:hanging="29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980" w:hanging="29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840" w:hanging="29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700" w:hanging="29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60" w:hanging="29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420" w:hanging="293"/>
      </w:pPr>
      <w:rPr>
        <w:rFonts w:hint="default"/>
        <w:lang w:val="en-US" w:eastAsia="en-US" w:bidi="en-US"/>
      </w:rPr>
    </w:lvl>
  </w:abstractNum>
  <w:abstractNum w:abstractNumId="13">
    <w:nsid w:val="0E640482"/>
    <w:multiLevelType w:val="multilevel"/>
    <w:tmpl w:val="0E640482"/>
    <w:lvl w:ilvl="0" w:tentative="0">
      <w:start w:val="1"/>
      <w:numFmt w:val="decimal"/>
      <w:lvlText w:val="%1)"/>
      <w:lvlJc w:val="left"/>
      <w:pPr>
        <w:ind w:left="1339" w:hanging="249"/>
        <w:jc w:val="left"/>
      </w:pPr>
      <w:rPr>
        <w:rFonts w:hint="default"/>
        <w:w w:val="10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220" w:hanging="249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100" w:hanging="249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980" w:hanging="249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860" w:hanging="249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740" w:hanging="249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620" w:hanging="249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00" w:hanging="249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80" w:hanging="249"/>
      </w:pPr>
      <w:rPr>
        <w:rFonts w:hint="default"/>
        <w:lang w:val="en-US" w:eastAsia="en-US" w:bidi="en-US"/>
      </w:rPr>
    </w:lvl>
  </w:abstractNum>
  <w:abstractNum w:abstractNumId="14">
    <w:nsid w:val="2470EC97"/>
    <w:multiLevelType w:val="multilevel"/>
    <w:tmpl w:val="2470EC97"/>
    <w:lvl w:ilvl="0" w:tentative="0">
      <w:start w:val="4"/>
      <w:numFmt w:val="decimal"/>
      <w:lvlText w:val="%1"/>
      <w:lvlJc w:val="left"/>
      <w:pPr>
        <w:ind w:left="1500" w:hanging="520"/>
        <w:jc w:val="left"/>
      </w:pPr>
      <w:rPr>
        <w:rFonts w:hint="default"/>
        <w:lang w:val="en-US" w:eastAsia="en-US" w:bidi="en-US"/>
      </w:rPr>
    </w:lvl>
    <w:lvl w:ilvl="1" w:tentative="0">
      <w:start w:val="1"/>
      <w:numFmt w:val="decimal"/>
      <w:lvlText w:val="%1.%2"/>
      <w:lvlJc w:val="left"/>
      <w:pPr>
        <w:ind w:left="1500" w:hanging="520"/>
        <w:jc w:val="left"/>
      </w:pPr>
      <w:rPr>
        <w:rFonts w:hint="default"/>
        <w:spacing w:val="-1"/>
        <w:w w:val="99"/>
        <w:u w:val="thick" w:color="000000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228" w:hanging="520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092" w:hanging="520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956" w:hanging="520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820" w:hanging="520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684" w:hanging="520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48" w:hanging="520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412" w:hanging="520"/>
      </w:pPr>
      <w:rPr>
        <w:rFonts w:hint="default"/>
        <w:lang w:val="en-US" w:eastAsia="en-US" w:bidi="en-US"/>
      </w:rPr>
    </w:lvl>
  </w:abstractNum>
  <w:abstractNum w:abstractNumId="15">
    <w:nsid w:val="25B654F3"/>
    <w:multiLevelType w:val="multilevel"/>
    <w:tmpl w:val="25B654F3"/>
    <w:lvl w:ilvl="0" w:tentative="0">
      <w:start w:val="6"/>
      <w:numFmt w:val="decimal"/>
      <w:lvlText w:val="%1"/>
      <w:lvlJc w:val="left"/>
      <w:pPr>
        <w:ind w:left="1531" w:hanging="293"/>
        <w:jc w:val="left"/>
      </w:pPr>
      <w:rPr>
        <w:rFonts w:hint="default"/>
        <w:lang w:val="en-US" w:eastAsia="en-US" w:bidi="en-US"/>
      </w:rPr>
    </w:lvl>
    <w:lvl w:ilvl="1" w:tentative="0">
      <w:start w:val="1"/>
      <w:numFmt w:val="decimal"/>
      <w:lvlText w:val="%1.%2"/>
      <w:lvlJc w:val="left"/>
      <w:pPr>
        <w:ind w:left="1531" w:hanging="293"/>
        <w:jc w:val="left"/>
      </w:pPr>
      <w:rPr>
        <w:rFonts w:hint="default"/>
        <w:spacing w:val="-2"/>
        <w:w w:val="99"/>
        <w:u w:val="single" w:color="0000FF"/>
        <w:lang w:val="en-US" w:eastAsia="en-US" w:bidi="en-US"/>
      </w:rPr>
    </w:lvl>
    <w:lvl w:ilvl="2" w:tentative="0">
      <w:start w:val="1"/>
      <w:numFmt w:val="decimal"/>
      <w:lvlText w:val="%1.%2.%3"/>
      <w:lvlJc w:val="left"/>
      <w:pPr>
        <w:ind w:left="1901" w:hanging="442"/>
        <w:jc w:val="left"/>
      </w:pPr>
      <w:rPr>
        <w:rFonts w:hint="default"/>
        <w:spacing w:val="-2"/>
        <w:w w:val="99"/>
        <w:u w:val="single" w:color="0000FF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2982" w:hanging="442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005" w:hanging="442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027" w:hanging="442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050" w:hanging="442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072" w:hanging="442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095" w:hanging="442"/>
      </w:pPr>
      <w:rPr>
        <w:rFonts w:hint="default"/>
        <w:lang w:val="en-US" w:eastAsia="en-US" w:bidi="en-US"/>
      </w:rPr>
    </w:lvl>
  </w:abstractNum>
  <w:abstractNum w:abstractNumId="16">
    <w:nsid w:val="2A8F537B"/>
    <w:multiLevelType w:val="multilevel"/>
    <w:tmpl w:val="2A8F537B"/>
    <w:lvl w:ilvl="0" w:tentative="0">
      <w:start w:val="1"/>
      <w:numFmt w:val="decimal"/>
      <w:lvlText w:val="%1."/>
      <w:lvlJc w:val="left"/>
      <w:pPr>
        <w:ind w:left="1163" w:hanging="183"/>
        <w:jc w:val="left"/>
      </w:pPr>
      <w:rPr>
        <w:rFonts w:hint="default"/>
        <w:spacing w:val="-1"/>
        <w:w w:val="10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058" w:hanging="183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956" w:hanging="183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854" w:hanging="183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752" w:hanging="183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650" w:hanging="183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548" w:hanging="183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446" w:hanging="183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44" w:hanging="183"/>
      </w:pPr>
      <w:rPr>
        <w:rFonts w:hint="default"/>
        <w:lang w:val="en-US" w:eastAsia="en-US" w:bidi="en-US"/>
      </w:rPr>
    </w:lvl>
  </w:abstractNum>
  <w:abstractNum w:abstractNumId="17">
    <w:nsid w:val="46A08BB8"/>
    <w:multiLevelType w:val="multilevel"/>
    <w:tmpl w:val="46A08BB8"/>
    <w:lvl w:ilvl="0" w:tentative="0">
      <w:start w:val="1"/>
      <w:numFmt w:val="decimal"/>
      <w:lvlText w:val="%1)"/>
      <w:lvlJc w:val="left"/>
      <w:pPr>
        <w:ind w:left="1229" w:hanging="249"/>
        <w:jc w:val="left"/>
      </w:pPr>
      <w:rPr>
        <w:rFonts w:hint="default" w:ascii="Calibri" w:hAnsi="Calibri" w:eastAsia="Calibri" w:cs="Calibri"/>
        <w:spacing w:val="-7"/>
        <w:w w:val="100"/>
        <w:sz w:val="24"/>
        <w:szCs w:val="24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112" w:hanging="249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004" w:hanging="249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896" w:hanging="249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788" w:hanging="249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680" w:hanging="249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572" w:hanging="249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464" w:hanging="249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56" w:hanging="249"/>
      </w:pPr>
      <w:rPr>
        <w:rFonts w:hint="default"/>
        <w:lang w:val="en-US" w:eastAsia="en-US" w:bidi="en-US"/>
      </w:rPr>
    </w:lvl>
  </w:abstractNum>
  <w:abstractNum w:abstractNumId="18">
    <w:nsid w:val="4C1BAE26"/>
    <w:multiLevelType w:val="multilevel"/>
    <w:tmpl w:val="4C1BAE26"/>
    <w:lvl w:ilvl="0" w:tentative="0">
      <w:start w:val="6"/>
      <w:numFmt w:val="decimal"/>
      <w:lvlText w:val="%1"/>
      <w:lvlJc w:val="left"/>
      <w:pPr>
        <w:ind w:left="1500" w:hanging="520"/>
        <w:jc w:val="left"/>
      </w:pPr>
      <w:rPr>
        <w:rFonts w:hint="default"/>
        <w:lang w:val="en-US" w:eastAsia="en-US" w:bidi="en-US"/>
      </w:rPr>
    </w:lvl>
    <w:lvl w:ilvl="1" w:tentative="0">
      <w:start w:val="1"/>
      <w:numFmt w:val="decimal"/>
      <w:lvlText w:val="%1.%2"/>
      <w:lvlJc w:val="left"/>
      <w:pPr>
        <w:ind w:left="1500" w:hanging="520"/>
        <w:jc w:val="left"/>
      </w:pPr>
      <w:rPr>
        <w:rFonts w:hint="default"/>
        <w:spacing w:val="-1"/>
        <w:w w:val="99"/>
        <w:u w:val="thick" w:color="000000"/>
        <w:lang w:val="en-US" w:eastAsia="en-US" w:bidi="en-US"/>
      </w:rPr>
    </w:lvl>
    <w:lvl w:ilvl="2" w:tentative="0">
      <w:start w:val="1"/>
      <w:numFmt w:val="decimal"/>
      <w:lvlText w:val="%1.%2.%3"/>
      <w:lvlJc w:val="left"/>
      <w:pPr>
        <w:ind w:left="1702" w:hanging="722"/>
        <w:jc w:val="left"/>
      </w:pPr>
      <w:rPr>
        <w:rFonts w:hint="default" w:ascii="Calibri" w:hAnsi="Calibri" w:eastAsia="Calibri" w:cs="Calibri"/>
        <w:b/>
        <w:bCs/>
        <w:spacing w:val="-2"/>
        <w:w w:val="99"/>
        <w:sz w:val="32"/>
        <w:szCs w:val="32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575" w:hanging="722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513" w:hanging="722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451" w:hanging="722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388" w:hanging="722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326" w:hanging="722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264" w:hanging="722"/>
      </w:pPr>
      <w:rPr>
        <w:rFonts w:hint="default"/>
        <w:lang w:val="en-US" w:eastAsia="en-US" w:bidi="en-US"/>
      </w:rPr>
    </w:lvl>
  </w:abstractNum>
  <w:abstractNum w:abstractNumId="19">
    <w:nsid w:val="4D4DC07F"/>
    <w:multiLevelType w:val="multilevel"/>
    <w:tmpl w:val="4D4DC07F"/>
    <w:lvl w:ilvl="0" w:tentative="0">
      <w:start w:val="3"/>
      <w:numFmt w:val="decimal"/>
      <w:lvlText w:val="%1"/>
      <w:lvlJc w:val="left"/>
      <w:pPr>
        <w:ind w:left="1499" w:hanging="519"/>
        <w:jc w:val="left"/>
      </w:pPr>
      <w:rPr>
        <w:rFonts w:hint="default"/>
        <w:lang w:val="en-US" w:eastAsia="en-US" w:bidi="en-US"/>
      </w:rPr>
    </w:lvl>
    <w:lvl w:ilvl="1" w:tentative="0">
      <w:start w:val="4"/>
      <w:numFmt w:val="decimal"/>
      <w:lvlText w:val="%1.%2"/>
      <w:lvlJc w:val="left"/>
      <w:pPr>
        <w:ind w:left="1499" w:hanging="519"/>
        <w:jc w:val="left"/>
      </w:pPr>
      <w:rPr>
        <w:rFonts w:hint="default"/>
        <w:spacing w:val="-1"/>
        <w:w w:val="99"/>
        <w:u w:val="thick" w:color="000000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228" w:hanging="519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092" w:hanging="519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956" w:hanging="519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820" w:hanging="519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684" w:hanging="519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48" w:hanging="519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412" w:hanging="519"/>
      </w:pPr>
      <w:rPr>
        <w:rFonts w:hint="default"/>
        <w:lang w:val="en-US" w:eastAsia="en-US" w:bidi="en-US"/>
      </w:rPr>
    </w:lvl>
  </w:abstractNum>
  <w:abstractNum w:abstractNumId="20">
    <w:nsid w:val="59ADCABA"/>
    <w:multiLevelType w:val="multilevel"/>
    <w:tmpl w:val="59ADCABA"/>
    <w:lvl w:ilvl="0" w:tentative="0">
      <w:start w:val="3"/>
      <w:numFmt w:val="decimal"/>
      <w:lvlText w:val="%1"/>
      <w:lvlJc w:val="left"/>
      <w:pPr>
        <w:ind w:left="1634" w:hanging="396"/>
        <w:jc w:val="left"/>
      </w:pPr>
      <w:rPr>
        <w:rFonts w:hint="default"/>
        <w:lang w:val="en-US" w:eastAsia="en-US" w:bidi="en-US"/>
      </w:rPr>
    </w:lvl>
    <w:lvl w:ilvl="1" w:tentative="0">
      <w:start w:val="4"/>
      <w:numFmt w:val="decimal"/>
      <w:lvlText w:val="%1.%2"/>
      <w:lvlJc w:val="left"/>
      <w:pPr>
        <w:ind w:left="1634" w:hanging="396"/>
        <w:jc w:val="left"/>
      </w:pPr>
      <w:rPr>
        <w:rFonts w:hint="default"/>
        <w:spacing w:val="-2"/>
        <w:w w:val="99"/>
        <w:u w:val="single" w:color="0000FF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340" w:hanging="396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190" w:hanging="396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040" w:hanging="396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890" w:hanging="396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740" w:hanging="396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90" w:hanging="396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440" w:hanging="396"/>
      </w:pPr>
      <w:rPr>
        <w:rFonts w:hint="default"/>
        <w:lang w:val="en-US" w:eastAsia="en-US" w:bidi="en-US"/>
      </w:rPr>
    </w:lvl>
  </w:abstractNum>
  <w:abstractNum w:abstractNumId="21">
    <w:nsid w:val="5A241D34"/>
    <w:multiLevelType w:val="multilevel"/>
    <w:tmpl w:val="5A241D34"/>
    <w:lvl w:ilvl="0" w:tentative="0">
      <w:start w:val="2"/>
      <w:numFmt w:val="decimal"/>
      <w:lvlText w:val="%1)."/>
      <w:lvlJc w:val="left"/>
      <w:pPr>
        <w:ind w:left="1250" w:hanging="270"/>
        <w:jc w:val="left"/>
      </w:pPr>
      <w:rPr>
        <w:rFonts w:hint="default"/>
        <w:spacing w:val="-1"/>
        <w:w w:val="10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148" w:hanging="270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036" w:hanging="270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924" w:hanging="270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812" w:hanging="270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700" w:hanging="270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588" w:hanging="270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476" w:hanging="270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64" w:hanging="270"/>
      </w:pPr>
      <w:rPr>
        <w:rFonts w:hint="default"/>
        <w:lang w:val="en-US" w:eastAsia="en-US" w:bidi="en-US"/>
      </w:rPr>
    </w:lvl>
  </w:abstractNum>
  <w:abstractNum w:abstractNumId="22">
    <w:nsid w:val="60382F6E"/>
    <w:multiLevelType w:val="multilevel"/>
    <w:tmpl w:val="60382F6E"/>
    <w:lvl w:ilvl="0" w:tentative="0">
      <w:start w:val="1"/>
      <w:numFmt w:val="decimal"/>
      <w:lvlText w:val="%1)"/>
      <w:lvlJc w:val="left"/>
      <w:pPr>
        <w:ind w:left="980" w:hanging="249"/>
        <w:jc w:val="left"/>
      </w:pPr>
      <w:rPr>
        <w:rFonts w:hint="default" w:ascii="Calibri" w:hAnsi="Calibri" w:eastAsia="Calibri" w:cs="Calibri"/>
        <w:w w:val="100"/>
        <w:sz w:val="24"/>
        <w:szCs w:val="24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1896" w:hanging="249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2812" w:hanging="249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728" w:hanging="249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644" w:hanging="249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560" w:hanging="249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476" w:hanging="249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392" w:hanging="249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08" w:hanging="249"/>
      </w:pPr>
      <w:rPr>
        <w:rFonts w:hint="default"/>
        <w:lang w:val="en-US" w:eastAsia="en-US" w:bidi="en-US"/>
      </w:rPr>
    </w:lvl>
  </w:abstractNum>
  <w:abstractNum w:abstractNumId="23">
    <w:nsid w:val="72183CF9"/>
    <w:multiLevelType w:val="multilevel"/>
    <w:tmpl w:val="72183CF9"/>
    <w:lvl w:ilvl="0" w:tentative="0">
      <w:start w:val="1"/>
      <w:numFmt w:val="decimal"/>
      <w:lvlText w:val="%1"/>
      <w:lvlJc w:val="left"/>
      <w:pPr>
        <w:ind w:left="1388" w:hanging="408"/>
        <w:jc w:val="left"/>
      </w:pPr>
      <w:rPr>
        <w:rFonts w:hint="default"/>
        <w:lang w:val="en-US" w:eastAsia="en-US" w:bidi="en-US"/>
      </w:rPr>
    </w:lvl>
    <w:lvl w:ilvl="1" w:tentative="0">
      <w:start w:val="1"/>
      <w:numFmt w:val="decimal"/>
      <w:lvlText w:val="%1.%2"/>
      <w:lvlJc w:val="left"/>
      <w:pPr>
        <w:ind w:left="1388" w:hanging="408"/>
        <w:jc w:val="left"/>
      </w:pPr>
      <w:rPr>
        <w:rFonts w:hint="default"/>
        <w:spacing w:val="-2"/>
        <w:w w:val="99"/>
        <w:sz w:val="30"/>
        <w:szCs w:val="30"/>
        <w:u w:val="thick" w:color="000000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132" w:hanging="408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008" w:hanging="408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884" w:hanging="408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760" w:hanging="408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636" w:hanging="408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512" w:hanging="408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88" w:hanging="408"/>
      </w:pPr>
      <w:rPr>
        <w:rFonts w:hint="default"/>
        <w:lang w:val="en-US" w:eastAsia="en-US" w:bidi="en-US"/>
      </w:rPr>
    </w:lvl>
  </w:abstractNum>
  <w:abstractNum w:abstractNumId="24">
    <w:nsid w:val="7C246926"/>
    <w:multiLevelType w:val="multilevel"/>
    <w:tmpl w:val="7C246926"/>
    <w:lvl w:ilvl="0" w:tentative="0">
      <w:start w:val="1"/>
      <w:numFmt w:val="decimal"/>
      <w:lvlText w:val="%1."/>
      <w:lvlJc w:val="left"/>
      <w:pPr>
        <w:ind w:left="1215" w:hanging="237"/>
        <w:jc w:val="left"/>
      </w:pPr>
      <w:rPr>
        <w:rFonts w:hint="default" w:ascii="Calibri" w:hAnsi="Calibri" w:eastAsia="Calibri" w:cs="Calibri"/>
        <w:spacing w:val="-26"/>
        <w:w w:val="100"/>
        <w:sz w:val="24"/>
        <w:szCs w:val="24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112" w:hanging="237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004" w:hanging="237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3896" w:hanging="237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4788" w:hanging="237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5680" w:hanging="237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6572" w:hanging="237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7464" w:hanging="237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8356" w:hanging="237"/>
      </w:pPr>
      <w:rPr>
        <w:rFonts w:hint="default"/>
        <w:lang w:val="en-US" w:eastAsia="en-US" w:bidi="en-US"/>
      </w:rPr>
    </w:lvl>
  </w:abstractNum>
  <w:num w:numId="1">
    <w:abstractNumId w:val="10"/>
  </w:num>
  <w:num w:numId="2">
    <w:abstractNumId w:val="6"/>
  </w:num>
  <w:num w:numId="3">
    <w:abstractNumId w:val="20"/>
  </w:num>
  <w:num w:numId="4">
    <w:abstractNumId w:val="4"/>
  </w:num>
  <w:num w:numId="5">
    <w:abstractNumId w:val="3"/>
  </w:num>
  <w:num w:numId="6">
    <w:abstractNumId w:val="12"/>
  </w:num>
  <w:num w:numId="7">
    <w:abstractNumId w:val="15"/>
  </w:num>
  <w:num w:numId="8">
    <w:abstractNumId w:val="23"/>
  </w:num>
  <w:num w:numId="9">
    <w:abstractNumId w:val="11"/>
  </w:num>
  <w:num w:numId="10">
    <w:abstractNumId w:val="0"/>
  </w:num>
  <w:num w:numId="11">
    <w:abstractNumId w:val="16"/>
  </w:num>
  <w:num w:numId="12">
    <w:abstractNumId w:val="21"/>
  </w:num>
  <w:num w:numId="13">
    <w:abstractNumId w:val="5"/>
  </w:num>
  <w:num w:numId="14">
    <w:abstractNumId w:val="19"/>
  </w:num>
  <w:num w:numId="15">
    <w:abstractNumId w:val="9"/>
  </w:num>
  <w:num w:numId="16">
    <w:abstractNumId w:val="14"/>
  </w:num>
  <w:num w:numId="17">
    <w:abstractNumId w:val="8"/>
  </w:num>
  <w:num w:numId="18">
    <w:abstractNumId w:val="7"/>
  </w:num>
  <w:num w:numId="19">
    <w:abstractNumId w:val="1"/>
  </w:num>
  <w:num w:numId="20">
    <w:abstractNumId w:val="18"/>
  </w:num>
  <w:num w:numId="21">
    <w:abstractNumId w:val="22"/>
  </w:num>
  <w:num w:numId="22">
    <w:abstractNumId w:val="13"/>
  </w:num>
  <w:num w:numId="23">
    <w:abstractNumId w:val="17"/>
  </w:num>
  <w:num w:numId="24">
    <w:abstractNumId w:val="2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shapeLayoutLikeWW8/>
    <w:useFELayout/>
    <w:compatSetting w:name="compatibilityMode" w:uri="http://schemas.microsoft.com/office/word" w:val="12"/>
  </w:compat>
  <w:rsids>
    <w:rsidRoot w:val="00000000"/>
    <w:rsid w:val="445161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qFormat="1" w:unhideWhenUsed="0" w:uiPriority="1" w:semiHidden="0" w:name="toc 2"/>
    <w:lsdException w:qFormat="1" w:unhideWhenUsed="0" w:uiPriority="1" w:semiHidden="0" w:name="toc 3"/>
    <w:lsdException w:qFormat="1" w:unhideWhenUsed="0" w:uiPriority="1" w:semiHidden="0" w:name="toc 4"/>
    <w:lsdException w:qFormat="1" w:unhideWhenUsed="0" w:uiPriority="1" w:semiHidden="0" w:name="toc 5"/>
    <w:lsdException w:qFormat="1" w:unhideWhenUsed="0" w:uiPriority="1" w:semiHidden="0" w:name="toc 6"/>
    <w:lsdException w:qFormat="1" w:unhideWhenUsed="0" w:uiPriority="1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before="133"/>
      <w:ind w:left="980"/>
      <w:outlineLvl w:val="1"/>
    </w:pPr>
    <w:rPr>
      <w:rFonts w:ascii="Calibri" w:hAnsi="Calibri" w:eastAsia="Calibri" w:cs="Calibri"/>
      <w:b/>
      <w:bCs/>
      <w:sz w:val="44"/>
      <w:szCs w:val="44"/>
      <w:lang w:val="en-US" w:eastAsia="en-US" w:bidi="en-US"/>
    </w:rPr>
  </w:style>
  <w:style w:type="paragraph" w:styleId="3">
    <w:name w:val="heading 2"/>
    <w:basedOn w:val="1"/>
    <w:next w:val="1"/>
    <w:qFormat/>
    <w:uiPriority w:val="1"/>
    <w:pPr>
      <w:ind w:left="1500" w:hanging="521"/>
      <w:outlineLvl w:val="2"/>
    </w:pPr>
    <w:rPr>
      <w:rFonts w:ascii="Cambria" w:hAnsi="Cambria" w:eastAsia="Cambria" w:cs="Cambria"/>
      <w:b/>
      <w:bCs/>
      <w:sz w:val="32"/>
      <w:szCs w:val="32"/>
      <w:u w:val="single" w:color="000000"/>
      <w:lang w:val="en-US" w:eastAsia="en-US" w:bidi="en-US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7"/>
    <w:basedOn w:val="1"/>
    <w:next w:val="1"/>
    <w:qFormat/>
    <w:uiPriority w:val="1"/>
    <w:pPr>
      <w:spacing w:before="68"/>
      <w:ind w:left="1901" w:hanging="443"/>
    </w:pPr>
    <w:rPr>
      <w:rFonts w:ascii="Calibri" w:hAnsi="Calibri" w:eastAsia="Calibri" w:cs="Calibri"/>
      <w:i/>
      <w:sz w:val="20"/>
      <w:szCs w:val="20"/>
      <w:u w:val="single" w:color="000000"/>
      <w:lang w:val="en-US" w:eastAsia="en-US" w:bidi="en-US"/>
    </w:rPr>
  </w:style>
  <w:style w:type="paragraph" w:styleId="5">
    <w:name w:val="Body Text"/>
    <w:basedOn w:val="1"/>
    <w:qFormat/>
    <w:uiPriority w:val="1"/>
    <w:rPr>
      <w:rFonts w:ascii="Calibri" w:hAnsi="Calibri" w:eastAsia="Calibri" w:cs="Calibri"/>
      <w:sz w:val="24"/>
      <w:szCs w:val="24"/>
      <w:lang w:val="en-US" w:eastAsia="en-US" w:bidi="en-US"/>
    </w:rPr>
  </w:style>
  <w:style w:type="paragraph" w:styleId="6">
    <w:name w:val="toc 5"/>
    <w:basedOn w:val="1"/>
    <w:next w:val="1"/>
    <w:qFormat/>
    <w:uiPriority w:val="1"/>
    <w:pPr>
      <w:spacing w:before="68"/>
      <w:ind w:left="1531" w:hanging="294"/>
    </w:pPr>
    <w:rPr>
      <w:rFonts w:ascii="Calibri" w:hAnsi="Calibri" w:eastAsia="Calibri" w:cs="Calibri"/>
      <w:b/>
      <w:bCs/>
      <w:i/>
      <w:u w:val="single" w:color="000000"/>
      <w:lang w:val="en-US" w:eastAsia="en-US" w:bidi="en-US"/>
    </w:rPr>
  </w:style>
  <w:style w:type="paragraph" w:styleId="7">
    <w:name w:val="toc 3"/>
    <w:basedOn w:val="1"/>
    <w:next w:val="1"/>
    <w:qFormat/>
    <w:uiPriority w:val="1"/>
    <w:pPr>
      <w:spacing w:before="154"/>
      <w:ind w:left="1229"/>
    </w:pPr>
    <w:rPr>
      <w:rFonts w:ascii="Calibri" w:hAnsi="Calibri" w:eastAsia="Calibri" w:cs="Calibri"/>
      <w:b/>
      <w:bCs/>
      <w:sz w:val="20"/>
      <w:szCs w:val="20"/>
      <w:u w:val="single" w:color="000000"/>
      <w:lang w:val="en-US" w:eastAsia="en-US" w:bidi="en-US"/>
    </w:rPr>
  </w:style>
  <w:style w:type="paragraph" w:styleId="8">
    <w:name w:val="toc 1"/>
    <w:basedOn w:val="1"/>
    <w:next w:val="1"/>
    <w:qFormat/>
    <w:uiPriority w:val="1"/>
    <w:pPr>
      <w:spacing w:before="196"/>
      <w:ind w:left="1037"/>
    </w:pPr>
    <w:rPr>
      <w:rFonts w:ascii="Calibri" w:hAnsi="Calibri" w:eastAsia="Calibri" w:cs="Calibri"/>
      <w:b/>
      <w:bCs/>
      <w:sz w:val="20"/>
      <w:szCs w:val="20"/>
      <w:u w:val="single" w:color="000000"/>
      <w:lang w:val="en-US" w:eastAsia="en-US" w:bidi="en-US"/>
    </w:rPr>
  </w:style>
  <w:style w:type="paragraph" w:styleId="9">
    <w:name w:val="toc 4"/>
    <w:basedOn w:val="1"/>
    <w:next w:val="1"/>
    <w:qFormat/>
    <w:uiPriority w:val="1"/>
    <w:pPr>
      <w:spacing w:before="68"/>
      <w:ind w:left="1531" w:hanging="294"/>
    </w:pPr>
    <w:rPr>
      <w:rFonts w:ascii="Calibri" w:hAnsi="Calibri" w:eastAsia="Calibri" w:cs="Calibri"/>
      <w:sz w:val="16"/>
      <w:szCs w:val="16"/>
      <w:u w:val="single" w:color="000000"/>
      <w:lang w:val="en-US" w:eastAsia="en-US" w:bidi="en-US"/>
    </w:rPr>
  </w:style>
  <w:style w:type="paragraph" w:styleId="10">
    <w:name w:val="toc 6"/>
    <w:basedOn w:val="1"/>
    <w:next w:val="1"/>
    <w:qFormat/>
    <w:uiPriority w:val="1"/>
    <w:pPr>
      <w:spacing w:before="188"/>
      <w:ind w:left="1417"/>
    </w:pPr>
    <w:rPr>
      <w:rFonts w:ascii="Calibri" w:hAnsi="Calibri" w:eastAsia="Calibri" w:cs="Calibri"/>
      <w:b/>
      <w:bCs/>
      <w:i/>
      <w:u w:val="single" w:color="000000"/>
      <w:lang w:val="en-US" w:eastAsia="en-US" w:bidi="en-US"/>
    </w:rPr>
  </w:style>
  <w:style w:type="paragraph" w:styleId="11">
    <w:name w:val="toc 2"/>
    <w:basedOn w:val="1"/>
    <w:next w:val="1"/>
    <w:qFormat/>
    <w:uiPriority w:val="1"/>
    <w:pPr>
      <w:spacing w:before="188"/>
      <w:ind w:left="1151"/>
    </w:pPr>
    <w:rPr>
      <w:rFonts w:ascii="Calibri" w:hAnsi="Calibri" w:eastAsia="Calibri" w:cs="Calibri"/>
      <w:b/>
      <w:bCs/>
      <w:sz w:val="20"/>
      <w:szCs w:val="20"/>
      <w:u w:val="single" w:color="000000"/>
      <w:lang w:val="en-US" w:eastAsia="en-US" w:bidi="en-US"/>
    </w:r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qFormat/>
    <w:uiPriority w:val="1"/>
    <w:pPr>
      <w:ind w:left="1500" w:hanging="521"/>
    </w:pPr>
    <w:rPr>
      <w:rFonts w:ascii="Calibri" w:hAnsi="Calibri" w:eastAsia="Calibri" w:cs="Calibri"/>
      <w:lang w:val="en-US" w:eastAsia="en-US" w:bidi="en-US"/>
    </w:rPr>
  </w:style>
  <w:style w:type="paragraph" w:customStyle="1" w:styleId="16">
    <w:name w:val="Table Paragraph"/>
    <w:basedOn w:val="1"/>
    <w:qFormat/>
    <w:uiPriority w:val="1"/>
    <w:pPr>
      <w:spacing w:before="103" w:line="315" w:lineRule="exact"/>
      <w:ind w:left="194"/>
      <w:jc w:val="center"/>
    </w:pPr>
    <w:rPr>
      <w:rFonts w:ascii="微软雅黑" w:hAnsi="微软雅黑" w:eastAsia="微软雅黑" w:cs="微软雅黑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9" Type="http://schemas.openxmlformats.org/officeDocument/2006/relationships/image" Target="media/image83.jpeg"/><Relationship Id="rId98" Type="http://schemas.openxmlformats.org/officeDocument/2006/relationships/image" Target="media/image82.jpeg"/><Relationship Id="rId97" Type="http://schemas.openxmlformats.org/officeDocument/2006/relationships/image" Target="media/image81.jpeg"/><Relationship Id="rId96" Type="http://schemas.openxmlformats.org/officeDocument/2006/relationships/image" Target="media/image80.jpeg"/><Relationship Id="rId95" Type="http://schemas.openxmlformats.org/officeDocument/2006/relationships/image" Target="media/image79.jpeg"/><Relationship Id="rId94" Type="http://schemas.openxmlformats.org/officeDocument/2006/relationships/image" Target="media/image78.jpeg"/><Relationship Id="rId93" Type="http://schemas.openxmlformats.org/officeDocument/2006/relationships/image" Target="media/image77.jpeg"/><Relationship Id="rId92" Type="http://schemas.openxmlformats.org/officeDocument/2006/relationships/image" Target="media/image76.jpeg"/><Relationship Id="rId91" Type="http://schemas.openxmlformats.org/officeDocument/2006/relationships/image" Target="media/image75.jpeg"/><Relationship Id="rId90" Type="http://schemas.openxmlformats.org/officeDocument/2006/relationships/image" Target="media/image74.jpeg"/><Relationship Id="rId9" Type="http://schemas.openxmlformats.org/officeDocument/2006/relationships/footer" Target="footer5.xml"/><Relationship Id="rId89" Type="http://schemas.openxmlformats.org/officeDocument/2006/relationships/image" Target="media/image73.jpeg"/><Relationship Id="rId88" Type="http://schemas.openxmlformats.org/officeDocument/2006/relationships/image" Target="media/image72.jpeg"/><Relationship Id="rId87" Type="http://schemas.openxmlformats.org/officeDocument/2006/relationships/image" Target="media/image71.jpeg"/><Relationship Id="rId86" Type="http://schemas.openxmlformats.org/officeDocument/2006/relationships/image" Target="media/image70.jpeg"/><Relationship Id="rId85" Type="http://schemas.openxmlformats.org/officeDocument/2006/relationships/image" Target="media/image69.jpeg"/><Relationship Id="rId84" Type="http://schemas.openxmlformats.org/officeDocument/2006/relationships/image" Target="media/image68.jpeg"/><Relationship Id="rId83" Type="http://schemas.openxmlformats.org/officeDocument/2006/relationships/image" Target="media/image67.jpeg"/><Relationship Id="rId82" Type="http://schemas.openxmlformats.org/officeDocument/2006/relationships/image" Target="media/image66.jpeg"/><Relationship Id="rId81" Type="http://schemas.openxmlformats.org/officeDocument/2006/relationships/image" Target="media/image65.jpeg"/><Relationship Id="rId80" Type="http://schemas.openxmlformats.org/officeDocument/2006/relationships/image" Target="media/image64.jpeg"/><Relationship Id="rId8" Type="http://schemas.openxmlformats.org/officeDocument/2006/relationships/footer" Target="footer4.xml"/><Relationship Id="rId79" Type="http://schemas.openxmlformats.org/officeDocument/2006/relationships/image" Target="media/image63.jpeg"/><Relationship Id="rId78" Type="http://schemas.openxmlformats.org/officeDocument/2006/relationships/image" Target="media/image62.jpeg"/><Relationship Id="rId77" Type="http://schemas.openxmlformats.org/officeDocument/2006/relationships/image" Target="media/image61.jpeg"/><Relationship Id="rId76" Type="http://schemas.openxmlformats.org/officeDocument/2006/relationships/image" Target="media/image60.jpeg"/><Relationship Id="rId75" Type="http://schemas.openxmlformats.org/officeDocument/2006/relationships/image" Target="media/image59.jpeg"/><Relationship Id="rId74" Type="http://schemas.openxmlformats.org/officeDocument/2006/relationships/image" Target="media/image58.png"/><Relationship Id="rId73" Type="http://schemas.openxmlformats.org/officeDocument/2006/relationships/image" Target="media/image57.jpeg"/><Relationship Id="rId72" Type="http://schemas.openxmlformats.org/officeDocument/2006/relationships/image" Target="media/image56.jpeg"/><Relationship Id="rId71" Type="http://schemas.openxmlformats.org/officeDocument/2006/relationships/image" Target="media/image55.jpeg"/><Relationship Id="rId70" Type="http://schemas.openxmlformats.org/officeDocument/2006/relationships/image" Target="media/image54.jpeg"/><Relationship Id="rId7" Type="http://schemas.openxmlformats.org/officeDocument/2006/relationships/footer" Target="footer3.xml"/><Relationship Id="rId69" Type="http://schemas.openxmlformats.org/officeDocument/2006/relationships/image" Target="media/image53.jpeg"/><Relationship Id="rId68" Type="http://schemas.openxmlformats.org/officeDocument/2006/relationships/image" Target="media/image52.jpeg"/><Relationship Id="rId67" Type="http://schemas.openxmlformats.org/officeDocument/2006/relationships/image" Target="media/image51.jpeg"/><Relationship Id="rId66" Type="http://schemas.openxmlformats.org/officeDocument/2006/relationships/image" Target="media/image50.jpeg"/><Relationship Id="rId65" Type="http://schemas.openxmlformats.org/officeDocument/2006/relationships/image" Target="media/image49.jpeg"/><Relationship Id="rId64" Type="http://schemas.openxmlformats.org/officeDocument/2006/relationships/image" Target="media/image48.jpeg"/><Relationship Id="rId63" Type="http://schemas.openxmlformats.org/officeDocument/2006/relationships/image" Target="media/image47.jpeg"/><Relationship Id="rId62" Type="http://schemas.openxmlformats.org/officeDocument/2006/relationships/image" Target="media/image46.jpeg"/><Relationship Id="rId61" Type="http://schemas.openxmlformats.org/officeDocument/2006/relationships/image" Target="media/image45.jpeg"/><Relationship Id="rId60" Type="http://schemas.openxmlformats.org/officeDocument/2006/relationships/image" Target="media/image44.jpeg"/><Relationship Id="rId6" Type="http://schemas.openxmlformats.org/officeDocument/2006/relationships/footer" Target="footer2.xml"/><Relationship Id="rId59" Type="http://schemas.openxmlformats.org/officeDocument/2006/relationships/image" Target="media/image43.jpeg"/><Relationship Id="rId58" Type="http://schemas.openxmlformats.org/officeDocument/2006/relationships/image" Target="media/image42.jpeg"/><Relationship Id="rId57" Type="http://schemas.openxmlformats.org/officeDocument/2006/relationships/image" Target="media/image41.jpeg"/><Relationship Id="rId56" Type="http://schemas.openxmlformats.org/officeDocument/2006/relationships/image" Target="media/image40.jpeg"/><Relationship Id="rId55" Type="http://schemas.openxmlformats.org/officeDocument/2006/relationships/image" Target="media/image39.jpeg"/><Relationship Id="rId54" Type="http://schemas.openxmlformats.org/officeDocument/2006/relationships/image" Target="media/image38.jpeg"/><Relationship Id="rId53" Type="http://schemas.openxmlformats.org/officeDocument/2006/relationships/image" Target="media/image37.png"/><Relationship Id="rId52" Type="http://schemas.openxmlformats.org/officeDocument/2006/relationships/image" Target="media/image36.jpeg"/><Relationship Id="rId51" Type="http://schemas.openxmlformats.org/officeDocument/2006/relationships/image" Target="media/image35.jpeg"/><Relationship Id="rId50" Type="http://schemas.openxmlformats.org/officeDocument/2006/relationships/image" Target="media/image34.jpeg"/><Relationship Id="rId5" Type="http://schemas.openxmlformats.org/officeDocument/2006/relationships/header" Target="header2.xml"/><Relationship Id="rId49" Type="http://schemas.openxmlformats.org/officeDocument/2006/relationships/image" Target="media/image33.jpeg"/><Relationship Id="rId48" Type="http://schemas.openxmlformats.org/officeDocument/2006/relationships/image" Target="media/image32.jpeg"/><Relationship Id="rId47" Type="http://schemas.openxmlformats.org/officeDocument/2006/relationships/image" Target="media/image31.jpeg"/><Relationship Id="rId46" Type="http://schemas.openxmlformats.org/officeDocument/2006/relationships/image" Target="media/image30.jpeg"/><Relationship Id="rId45" Type="http://schemas.openxmlformats.org/officeDocument/2006/relationships/image" Target="media/image29.jpeg"/><Relationship Id="rId44" Type="http://schemas.openxmlformats.org/officeDocument/2006/relationships/image" Target="media/image28.jpeg"/><Relationship Id="rId43" Type="http://schemas.openxmlformats.org/officeDocument/2006/relationships/image" Target="media/image27.jpeg"/><Relationship Id="rId42" Type="http://schemas.openxmlformats.org/officeDocument/2006/relationships/image" Target="media/image26.jpeg"/><Relationship Id="rId41" Type="http://schemas.openxmlformats.org/officeDocument/2006/relationships/image" Target="media/image25.jpeg"/><Relationship Id="rId40" Type="http://schemas.openxmlformats.org/officeDocument/2006/relationships/image" Target="media/image24.jpeg"/><Relationship Id="rId4" Type="http://schemas.openxmlformats.org/officeDocument/2006/relationships/footer" Target="footer1.xml"/><Relationship Id="rId39" Type="http://schemas.openxmlformats.org/officeDocument/2006/relationships/image" Target="media/image23.jpeg"/><Relationship Id="rId38" Type="http://schemas.openxmlformats.org/officeDocument/2006/relationships/image" Target="media/image22.jpeg"/><Relationship Id="rId37" Type="http://schemas.openxmlformats.org/officeDocument/2006/relationships/image" Target="media/image21.jpeg"/><Relationship Id="rId36" Type="http://schemas.openxmlformats.org/officeDocument/2006/relationships/image" Target="media/image20.jpeg"/><Relationship Id="rId35" Type="http://schemas.openxmlformats.org/officeDocument/2006/relationships/image" Target="media/image19.jpeg"/><Relationship Id="rId34" Type="http://schemas.openxmlformats.org/officeDocument/2006/relationships/image" Target="media/image18.jpeg"/><Relationship Id="rId33" Type="http://schemas.openxmlformats.org/officeDocument/2006/relationships/image" Target="media/image17.jpeg"/><Relationship Id="rId32" Type="http://schemas.openxmlformats.org/officeDocument/2006/relationships/image" Target="media/image16.jpeg"/><Relationship Id="rId31" Type="http://schemas.openxmlformats.org/officeDocument/2006/relationships/image" Target="media/image15.jpeg"/><Relationship Id="rId30" Type="http://schemas.openxmlformats.org/officeDocument/2006/relationships/image" Target="media/image14.jpeg"/><Relationship Id="rId3" Type="http://schemas.openxmlformats.org/officeDocument/2006/relationships/header" Target="header1.xml"/><Relationship Id="rId29" Type="http://schemas.openxmlformats.org/officeDocument/2006/relationships/image" Target="media/image13.jpeg"/><Relationship Id="rId28" Type="http://schemas.openxmlformats.org/officeDocument/2006/relationships/image" Target="media/image12.jpeg"/><Relationship Id="rId27" Type="http://schemas.openxmlformats.org/officeDocument/2006/relationships/image" Target="media/image11.jpeg"/><Relationship Id="rId26" Type="http://schemas.openxmlformats.org/officeDocument/2006/relationships/image" Target="media/image10.jpeg"/><Relationship Id="rId25" Type="http://schemas.openxmlformats.org/officeDocument/2006/relationships/image" Target="media/image9.jpeg"/><Relationship Id="rId24" Type="http://schemas.openxmlformats.org/officeDocument/2006/relationships/image" Target="media/image8.jpeg"/><Relationship Id="rId23" Type="http://schemas.openxmlformats.org/officeDocument/2006/relationships/image" Target="media/image7.png"/><Relationship Id="rId22" Type="http://schemas.openxmlformats.org/officeDocument/2006/relationships/image" Target="media/image6.png"/><Relationship Id="rId21" Type="http://schemas.openxmlformats.org/officeDocument/2006/relationships/image" Target="media/image5.png"/><Relationship Id="rId20" Type="http://schemas.openxmlformats.org/officeDocument/2006/relationships/image" Target="media/image4.png"/><Relationship Id="rId2" Type="http://schemas.openxmlformats.org/officeDocument/2006/relationships/settings" Target="settings.xml"/><Relationship Id="rId19" Type="http://schemas.openxmlformats.org/officeDocument/2006/relationships/image" Target="media/image3.png"/><Relationship Id="rId18" Type="http://schemas.openxmlformats.org/officeDocument/2006/relationships/image" Target="media/image2.png"/><Relationship Id="rId17" Type="http://schemas.openxmlformats.org/officeDocument/2006/relationships/image" Target="media/image1.jpeg"/><Relationship Id="rId16" Type="http://schemas.openxmlformats.org/officeDocument/2006/relationships/theme" Target="theme/theme1.xml"/><Relationship Id="rId15" Type="http://schemas.openxmlformats.org/officeDocument/2006/relationships/header" Target="header5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7" Type="http://schemas.openxmlformats.org/officeDocument/2006/relationships/fontTable" Target="fontTable.xml"/><Relationship Id="rId106" Type="http://schemas.openxmlformats.org/officeDocument/2006/relationships/numbering" Target="numbering.xml"/><Relationship Id="rId105" Type="http://schemas.openxmlformats.org/officeDocument/2006/relationships/customXml" Target="../customXml/item1.xml"/><Relationship Id="rId104" Type="http://schemas.openxmlformats.org/officeDocument/2006/relationships/image" Target="media/image88.jpeg"/><Relationship Id="rId103" Type="http://schemas.openxmlformats.org/officeDocument/2006/relationships/image" Target="media/image87.jpeg"/><Relationship Id="rId102" Type="http://schemas.openxmlformats.org/officeDocument/2006/relationships/image" Target="media/image86.jpeg"/><Relationship Id="rId101" Type="http://schemas.openxmlformats.org/officeDocument/2006/relationships/image" Target="media/image85.png"/><Relationship Id="rId100" Type="http://schemas.openxmlformats.org/officeDocument/2006/relationships/image" Target="media/image84.jpeg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1026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27"/>
    <customShpInfo spid="_x0000_s1041"/>
    <customShpInfo spid="_x0000_s1043"/>
    <customShpInfo spid="_x0000_s1044"/>
    <customShpInfo spid="_x0000_s1042"/>
    <customShpInfo spid="_x0000_s1046"/>
    <customShpInfo spid="_x0000_s1047"/>
    <customShpInfo spid="_x0000_s1045"/>
    <customShpInfo spid="_x0000_s1048"/>
    <customShpInfo spid="_x0000_s1050"/>
    <customShpInfo spid="_x0000_s1051"/>
    <customShpInfo spid="_x0000_s1049"/>
    <customShpInfo spid="_x0000_s1053"/>
    <customShpInfo spid="_x0000_s1054"/>
    <customShpInfo spid="_x0000_s1055"/>
    <customShpInfo spid="_x0000_s1056"/>
    <customShpInfo spid="_x0000_s10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2020-03-21T06:58:00Z</dcterms:created>
  <dc:creator>PLM</dc:creator>
  <cp:lastModifiedBy>明烨星~LED显示屏厂家~陈婕</cp:lastModifiedBy>
  <dcterms:modified xsi:type="dcterms:W3CDTF">2020-03-23T05:42:13Z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2018-07-06T00:00:00Z</vt:filetime>
  </property>
  <property fmtid="{D5CDD505-2E9C-101B-9397-08002B2CF9AE}" pid="3" name="LastSaved">
    <vt:filetime>2020-03-21T00:00:00Z</vt:filetime>
  </property>
  <property fmtid="{D5CDD505-2E9C-101B-9397-08002B2CF9AE}" pid="4" name="KSOProductBuildVer">
    <vt:lpwstr>2052-11.1.0.9513</vt:lpwstr>
  </property>
</Properties>
</file>