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0"/>
        <w:rPr>
          <w:rFonts w:ascii="Times New Roman"/>
          <w:sz w:val="25"/>
        </w:rPr>
      </w:pPr>
      <w:bookmarkStart w:id="85" w:name="_GoBack"/>
      <w:bookmarkEnd w:id="85"/>
    </w:p>
    <w:tbl>
      <w:tblPr>
        <w:tblStyle w:val="11"/>
        <w:tblW w:w="0" w:type="auto"/>
        <w:tblInd w:w="8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35"/>
        <w:gridCol w:w="62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35" w:type="dxa"/>
          </w:tcPr>
          <w:p>
            <w:pPr>
              <w:pStyle w:val="15"/>
              <w:spacing w:before="9" w:line="283" w:lineRule="exact"/>
              <w:ind w:left="107"/>
              <w:jc w:val="left"/>
              <w:rPr>
                <w:rFonts w:ascii="Calibri"/>
                <w:sz w:val="24"/>
              </w:rPr>
            </w:pPr>
            <w:r>
              <w:rPr>
                <w:rFonts w:ascii="Calibri"/>
                <w:sz w:val="24"/>
              </w:rPr>
              <w:t>Document content</w:t>
            </w:r>
          </w:p>
        </w:tc>
        <w:tc>
          <w:tcPr>
            <w:tcW w:w="6289" w:type="dxa"/>
          </w:tcPr>
          <w:p>
            <w:pPr>
              <w:pStyle w:val="15"/>
              <w:spacing w:before="9" w:line="283" w:lineRule="exact"/>
              <w:ind w:left="107"/>
              <w:jc w:val="left"/>
              <w:rPr>
                <w:rFonts w:ascii="Calibri"/>
                <w:sz w:val="24"/>
              </w:rPr>
            </w:pPr>
            <w:r>
              <w:rPr>
                <w:rFonts w:ascii="Calibri"/>
                <w:sz w:val="24"/>
              </w:rPr>
              <w:t>HD2016 LED Control Card Operation manual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35" w:type="dxa"/>
          </w:tcPr>
          <w:p>
            <w:pPr>
              <w:pStyle w:val="15"/>
              <w:spacing w:before="9" w:line="283" w:lineRule="exact"/>
              <w:ind w:left="107"/>
              <w:jc w:val="left"/>
              <w:rPr>
                <w:rFonts w:ascii="Calibri"/>
                <w:sz w:val="24"/>
              </w:rPr>
            </w:pPr>
            <w:r>
              <w:rPr>
                <w:rFonts w:ascii="Calibri"/>
                <w:sz w:val="24"/>
              </w:rPr>
              <w:t>Version</w:t>
            </w:r>
          </w:p>
        </w:tc>
        <w:tc>
          <w:tcPr>
            <w:tcW w:w="6289" w:type="dxa"/>
          </w:tcPr>
          <w:p>
            <w:pPr>
              <w:pStyle w:val="15"/>
              <w:spacing w:before="9" w:line="283" w:lineRule="exact"/>
              <w:ind w:left="107"/>
              <w:jc w:val="left"/>
              <w:rPr>
                <w:rFonts w:ascii="Calibri"/>
                <w:sz w:val="24"/>
              </w:rPr>
            </w:pPr>
            <w:r>
              <w:rPr>
                <w:rFonts w:ascii="Calibri"/>
                <w:sz w:val="24"/>
              </w:rPr>
              <w:t>English V2.0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235" w:type="dxa"/>
          </w:tcPr>
          <w:p>
            <w:pPr>
              <w:pStyle w:val="15"/>
              <w:spacing w:before="9" w:line="285" w:lineRule="exact"/>
              <w:ind w:left="107"/>
              <w:jc w:val="left"/>
              <w:rPr>
                <w:rFonts w:ascii="Calibri"/>
                <w:sz w:val="24"/>
              </w:rPr>
            </w:pPr>
            <w:r>
              <w:rPr>
                <w:rFonts w:ascii="Calibri"/>
                <w:sz w:val="24"/>
              </w:rPr>
              <w:t>Page number range</w:t>
            </w:r>
          </w:p>
        </w:tc>
        <w:tc>
          <w:tcPr>
            <w:tcW w:w="6289" w:type="dxa"/>
          </w:tcPr>
          <w:p>
            <w:pPr>
              <w:pStyle w:val="15"/>
              <w:spacing w:before="9" w:line="285" w:lineRule="exact"/>
              <w:ind w:left="107"/>
              <w:jc w:val="left"/>
              <w:rPr>
                <w:rFonts w:ascii="Calibri"/>
                <w:sz w:val="24"/>
              </w:rPr>
            </w:pPr>
            <w:r>
              <w:rPr>
                <w:rFonts w:ascii="Calibri"/>
                <w:sz w:val="24"/>
              </w:rPr>
              <w:t>1-43</w:t>
            </w:r>
          </w:p>
        </w:tc>
      </w:tr>
    </w:tbl>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spacing w:before="156" w:line="328" w:lineRule="auto"/>
        <w:ind w:left="2986" w:right="0" w:hanging="1146"/>
        <w:jc w:val="left"/>
        <w:rPr>
          <w:b/>
          <w:sz w:val="56"/>
        </w:rPr>
      </w:pPr>
      <w:r>
        <w:rPr>
          <w:b/>
          <w:sz w:val="56"/>
        </w:rPr>
        <w:t>HD2016 LED Display Controller Operation Manual</w:t>
      </w:r>
    </w:p>
    <w:p>
      <w:pPr>
        <w:spacing w:after="0" w:line="328" w:lineRule="auto"/>
        <w:jc w:val="left"/>
        <w:rPr>
          <w:sz w:val="56"/>
        </w:rPr>
        <w:sectPr>
          <w:headerReference r:id="rId3" w:type="default"/>
          <w:footerReference r:id="rId4" w:type="default"/>
          <w:type w:val="continuous"/>
          <w:pgSz w:w="11910" w:h="16840"/>
          <w:pgMar w:top="1140" w:right="940" w:bottom="1360" w:left="840" w:header="893" w:footer="1170" w:gutter="0"/>
          <w:pgNumType w:start="1"/>
        </w:sectPr>
      </w:pPr>
    </w:p>
    <w:p>
      <w:pPr>
        <w:pStyle w:val="4"/>
        <w:rPr>
          <w:b/>
          <w:sz w:val="20"/>
        </w:rPr>
      </w:pPr>
    </w:p>
    <w:p>
      <w:pPr>
        <w:spacing w:before="195"/>
        <w:ind w:left="960" w:right="0" w:firstLine="0"/>
        <w:jc w:val="left"/>
        <w:rPr>
          <w:b/>
          <w:sz w:val="28"/>
        </w:rPr>
      </w:pPr>
      <w:r>
        <w:rPr>
          <w:b/>
          <w:sz w:val="28"/>
        </w:rPr>
        <w:t>CONTENTS</w:t>
      </w:r>
    </w:p>
    <w:p>
      <w:pPr>
        <w:spacing w:after="0"/>
        <w:jc w:val="left"/>
        <w:rPr>
          <w:sz w:val="28"/>
        </w:rPr>
        <w:sectPr>
          <w:pgSz w:w="11910" w:h="16840"/>
          <w:pgMar w:top="1140" w:right="940" w:bottom="1611" w:left="840" w:header="893" w:footer="1170" w:gutter="0"/>
        </w:sectPr>
      </w:pPr>
    </w:p>
    <w:sdt>
      <w:sdtPr>
        <w:id w:val="0"/>
        <w:docPartObj>
          <w:docPartGallery w:val="Table of Contents"/>
          <w:docPartUnique/>
        </w:docPartObj>
      </w:sdtPr>
      <w:sdtContent>
        <w:p>
          <w:pPr>
            <w:pStyle w:val="6"/>
            <w:tabs>
              <w:tab w:val="left" w:leader="dot" w:pos="7957"/>
            </w:tabs>
            <w:spacing w:before="294"/>
            <w:ind w:left="0" w:firstLine="0"/>
            <w:rPr>
              <w:sz w:val="20"/>
            </w:rPr>
          </w:pPr>
          <w:r>
            <w:fldChar w:fldCharType="begin"/>
          </w:r>
          <w:r>
            <w:instrText xml:space="preserve"> HYPERLINK \l "_bookmark0" </w:instrText>
          </w:r>
          <w:r>
            <w:fldChar w:fldCharType="separate"/>
          </w:r>
          <w:r>
            <w:rPr>
              <w:sz w:val="20"/>
            </w:rPr>
            <w:t>C</w:t>
          </w:r>
          <w:r>
            <w:t>ONTROL CARD</w:t>
          </w:r>
          <w:r>
            <w:rPr>
              <w:spacing w:val="-4"/>
            </w:rPr>
            <w:t xml:space="preserve"> </w:t>
          </w:r>
          <w:r>
            <w:t>SELECTION</w:t>
          </w:r>
          <w:r>
            <w:rPr>
              <w:spacing w:val="-1"/>
            </w:rPr>
            <w:t xml:space="preserve"> </w:t>
          </w:r>
          <w:r>
            <w:rPr>
              <w:spacing w:val="-4"/>
            </w:rPr>
            <w:t>TABLE</w:t>
          </w:r>
          <w:r>
            <w:rPr>
              <w:spacing w:val="-4"/>
            </w:rPr>
            <w:tab/>
          </w:r>
          <w:r>
            <w:rPr>
              <w:w w:val="95"/>
              <w:sz w:val="20"/>
            </w:rPr>
            <w:t>4</w:t>
          </w:r>
          <w:r>
            <w:rPr>
              <w:w w:val="95"/>
              <w:sz w:val="20"/>
            </w:rPr>
            <w:fldChar w:fldCharType="end"/>
          </w:r>
        </w:p>
        <w:p>
          <w:pPr>
            <w:pStyle w:val="7"/>
            <w:tabs>
              <w:tab w:val="left" w:leader="dot" w:pos="8197"/>
            </w:tabs>
            <w:spacing w:before="187"/>
          </w:pPr>
          <w:r>
            <w:fldChar w:fldCharType="begin"/>
          </w:r>
          <w:r>
            <w:instrText xml:space="preserve"> HYPERLINK \l "_bookmark1" </w:instrText>
          </w:r>
          <w:r>
            <w:fldChar w:fldCharType="separate"/>
          </w:r>
          <w:r>
            <w:t>CHAPTER</w:t>
          </w:r>
          <w:r>
            <w:rPr>
              <w:spacing w:val="-4"/>
            </w:rPr>
            <w:t xml:space="preserve"> </w:t>
          </w:r>
          <w:r>
            <w:t>ONE:</w:t>
          </w:r>
          <w:r>
            <w:rPr>
              <w:spacing w:val="-4"/>
            </w:rPr>
            <w:t xml:space="preserve"> </w:t>
          </w:r>
          <w:r>
            <w:t>INTRODUCTION</w:t>
          </w:r>
          <w:r>
            <w:tab/>
          </w:r>
          <w:r>
            <w:rPr>
              <w:w w:val="95"/>
            </w:rPr>
            <w:t>5</w:t>
          </w:r>
          <w:r>
            <w:rPr>
              <w:w w:val="95"/>
            </w:rPr>
            <w:fldChar w:fldCharType="end"/>
          </w:r>
        </w:p>
        <w:p>
          <w:pPr>
            <w:pStyle w:val="5"/>
            <w:numPr>
              <w:ilvl w:val="1"/>
              <w:numId w:val="1"/>
            </w:numPr>
            <w:tabs>
              <w:tab w:val="left" w:pos="1454"/>
              <w:tab w:val="left" w:leader="dot" w:pos="9157"/>
            </w:tabs>
            <w:spacing w:before="188" w:after="0" w:line="240" w:lineRule="auto"/>
            <w:ind w:left="1453" w:right="0" w:hanging="254"/>
            <w:jc w:val="left"/>
            <w:rPr>
              <w:sz w:val="20"/>
            </w:rPr>
          </w:pPr>
          <w:r>
            <w:fldChar w:fldCharType="begin"/>
          </w:r>
          <w:r>
            <w:instrText xml:space="preserve"> HYPERLINK \l "_bookmark2" </w:instrText>
          </w:r>
          <w:r>
            <w:fldChar w:fldCharType="separate"/>
          </w:r>
          <w:r>
            <w:rPr>
              <w:sz w:val="20"/>
            </w:rPr>
            <w:t>:</w:t>
          </w:r>
          <w:r>
            <w:rPr>
              <w:spacing w:val="-11"/>
              <w:sz w:val="20"/>
            </w:rPr>
            <w:t xml:space="preserve"> </w:t>
          </w:r>
          <w:r>
            <w:rPr>
              <w:sz w:val="20"/>
            </w:rPr>
            <w:t>F</w:t>
          </w:r>
          <w:r>
            <w:t xml:space="preserve">UNCTION </w:t>
          </w:r>
          <w:r>
            <w:rPr>
              <w:spacing w:val="-3"/>
            </w:rPr>
            <w:t>FEATURE</w:t>
          </w:r>
          <w:r>
            <w:rPr>
              <w:spacing w:val="-3"/>
            </w:rPr>
            <w:tab/>
          </w:r>
          <w:r>
            <w:rPr>
              <w:sz w:val="20"/>
            </w:rPr>
            <w:t>5</w:t>
          </w:r>
          <w:r>
            <w:rPr>
              <w:sz w:val="20"/>
            </w:rPr>
            <w:fldChar w:fldCharType="end"/>
          </w:r>
        </w:p>
        <w:p>
          <w:pPr>
            <w:pStyle w:val="5"/>
            <w:numPr>
              <w:ilvl w:val="1"/>
              <w:numId w:val="1"/>
            </w:numPr>
            <w:tabs>
              <w:tab w:val="left" w:pos="1454"/>
              <w:tab w:val="left" w:leader="dot" w:pos="9157"/>
            </w:tabs>
            <w:spacing w:before="68" w:after="0" w:line="240" w:lineRule="auto"/>
            <w:ind w:left="1453" w:right="0" w:hanging="254"/>
            <w:jc w:val="left"/>
            <w:rPr>
              <w:sz w:val="20"/>
            </w:rPr>
          </w:pPr>
          <w:r>
            <w:fldChar w:fldCharType="begin"/>
          </w:r>
          <w:r>
            <w:instrText xml:space="preserve"> HYPERLINK \l "_bookmark3" </w:instrText>
          </w:r>
          <w:r>
            <w:fldChar w:fldCharType="separate"/>
          </w:r>
          <w:r>
            <w:rPr>
              <w:sz w:val="20"/>
            </w:rPr>
            <w:t>:</w:t>
          </w:r>
          <w:r>
            <w:rPr>
              <w:spacing w:val="-15"/>
              <w:sz w:val="20"/>
            </w:rPr>
            <w:t xml:space="preserve"> </w:t>
          </w:r>
          <w:r>
            <w:t>OPERATING</w:t>
          </w:r>
          <w:r>
            <w:rPr>
              <w:spacing w:val="-4"/>
            </w:rPr>
            <w:t xml:space="preserve"> </w:t>
          </w:r>
          <w:r>
            <w:t>ENVIRONMENT</w:t>
          </w:r>
          <w:r>
            <w:tab/>
          </w:r>
          <w:r>
            <w:rPr>
              <w:sz w:val="20"/>
            </w:rPr>
            <w:t>5</w:t>
          </w:r>
          <w:r>
            <w:rPr>
              <w:sz w:val="20"/>
            </w:rPr>
            <w:fldChar w:fldCharType="end"/>
          </w:r>
        </w:p>
        <w:p>
          <w:pPr>
            <w:pStyle w:val="7"/>
            <w:tabs>
              <w:tab w:val="left" w:leader="dot" w:pos="8197"/>
            </w:tabs>
          </w:pPr>
          <w:r>
            <w:fldChar w:fldCharType="begin"/>
          </w:r>
          <w:r>
            <w:instrText xml:space="preserve"> HYPERLINK \l "_bookmark4" </w:instrText>
          </w:r>
          <w:r>
            <w:fldChar w:fldCharType="separate"/>
          </w:r>
          <w:r>
            <w:t xml:space="preserve">CHAPTER </w:t>
          </w:r>
          <w:r>
            <w:rPr>
              <w:spacing w:val="-3"/>
            </w:rPr>
            <w:t>TWO: INSTALL</w:t>
          </w:r>
          <w:r>
            <w:rPr>
              <w:spacing w:val="-8"/>
            </w:rPr>
            <w:t xml:space="preserve"> </w:t>
          </w:r>
          <w:r>
            <w:t>AND</w:t>
          </w:r>
          <w:r>
            <w:rPr>
              <w:spacing w:val="-3"/>
            </w:rPr>
            <w:t xml:space="preserve"> </w:t>
          </w:r>
          <w:r>
            <w:t>UNINSTALL</w:t>
          </w:r>
          <w:r>
            <w:tab/>
          </w:r>
          <w:r>
            <w:rPr>
              <w:w w:val="95"/>
            </w:rPr>
            <w:t>6</w:t>
          </w:r>
          <w:r>
            <w:rPr>
              <w:w w:val="95"/>
            </w:rPr>
            <w:fldChar w:fldCharType="end"/>
          </w:r>
        </w:p>
        <w:p>
          <w:pPr>
            <w:pStyle w:val="9"/>
            <w:tabs>
              <w:tab w:val="left" w:leader="dot" w:pos="9157"/>
            </w:tabs>
            <w:spacing w:before="188"/>
            <w:rPr>
              <w:b w:val="0"/>
              <w:i w:val="0"/>
              <w:sz w:val="20"/>
            </w:rPr>
          </w:pPr>
          <w:r>
            <w:fldChar w:fldCharType="begin"/>
          </w:r>
          <w:r>
            <w:instrText xml:space="preserve"> HYPERLINK \l "_bookmark5" </w:instrText>
          </w:r>
          <w:r>
            <w:fldChar w:fldCharType="separate"/>
          </w:r>
          <w:r>
            <w:rPr>
              <w:b w:val="0"/>
              <w:i w:val="0"/>
              <w:sz w:val="20"/>
            </w:rPr>
            <w:t>2.1:</w:t>
          </w:r>
          <w:r>
            <w:rPr>
              <w:b w:val="0"/>
              <w:i w:val="0"/>
              <w:spacing w:val="-10"/>
              <w:sz w:val="20"/>
            </w:rPr>
            <w:t xml:space="preserve"> </w:t>
          </w:r>
          <w:r>
            <w:rPr>
              <w:b w:val="0"/>
              <w:i w:val="0"/>
              <w:spacing w:val="-3"/>
              <w:sz w:val="20"/>
            </w:rPr>
            <w:t>I</w:t>
          </w:r>
          <w:r>
            <w:rPr>
              <w:b w:val="0"/>
              <w:i w:val="0"/>
              <w:spacing w:val="-3"/>
              <w:sz w:val="16"/>
            </w:rPr>
            <w:t>NSTALL</w:t>
          </w:r>
          <w:r>
            <w:rPr>
              <w:b w:val="0"/>
              <w:i w:val="0"/>
              <w:spacing w:val="-3"/>
              <w:sz w:val="16"/>
            </w:rPr>
            <w:tab/>
          </w:r>
          <w:r>
            <w:rPr>
              <w:b w:val="0"/>
              <w:i w:val="0"/>
              <w:sz w:val="20"/>
            </w:rPr>
            <w:t>6</w:t>
          </w:r>
          <w:r>
            <w:rPr>
              <w:b w:val="0"/>
              <w:i w:val="0"/>
              <w:sz w:val="20"/>
            </w:rPr>
            <w:fldChar w:fldCharType="end"/>
          </w:r>
        </w:p>
        <w:p>
          <w:pPr>
            <w:pStyle w:val="7"/>
            <w:tabs>
              <w:tab w:val="left" w:leader="dot" w:pos="8197"/>
            </w:tabs>
          </w:pPr>
          <w:r>
            <w:fldChar w:fldCharType="begin"/>
          </w:r>
          <w:r>
            <w:instrText xml:space="preserve"> HYPERLINK \l "_bookmark6" </w:instrText>
          </w:r>
          <w:r>
            <w:fldChar w:fldCharType="separate"/>
          </w:r>
          <w:r>
            <w:t>CHAPTER THREE:</w:t>
          </w:r>
          <w:r>
            <w:rPr>
              <w:spacing w:val="-13"/>
            </w:rPr>
            <w:t xml:space="preserve"> </w:t>
          </w:r>
          <w:r>
            <w:t>TOOLS</w:t>
          </w:r>
          <w:r>
            <w:rPr>
              <w:spacing w:val="-5"/>
            </w:rPr>
            <w:t xml:space="preserve"> </w:t>
          </w:r>
          <w:r>
            <w:t>INSTRUCTIONS</w:t>
          </w:r>
          <w:r>
            <w:tab/>
          </w:r>
          <w:r>
            <w:rPr>
              <w:w w:val="95"/>
            </w:rPr>
            <w:t>6</w:t>
          </w:r>
          <w:r>
            <w:rPr>
              <w:w w:val="95"/>
            </w:rPr>
            <w:fldChar w:fldCharType="end"/>
          </w:r>
        </w:p>
        <w:p>
          <w:pPr>
            <w:pStyle w:val="8"/>
            <w:tabs>
              <w:tab w:val="left" w:leader="dot" w:pos="7957"/>
            </w:tabs>
            <w:spacing w:before="188"/>
            <w:ind w:left="0" w:firstLine="0"/>
            <w:rPr>
              <w:b w:val="0"/>
              <w:i w:val="0"/>
              <w:sz w:val="20"/>
            </w:rPr>
          </w:pPr>
          <w:r>
            <w:fldChar w:fldCharType="begin"/>
          </w:r>
          <w:r>
            <w:instrText xml:space="preserve"> HYPERLINK \l "_bookmark7" </w:instrText>
          </w:r>
          <w:r>
            <w:fldChar w:fldCharType="separate"/>
          </w:r>
          <w:r>
            <w:rPr>
              <w:b w:val="0"/>
              <w:i w:val="0"/>
              <w:sz w:val="20"/>
            </w:rPr>
            <w:t>3.1: T</w:t>
          </w:r>
          <w:r>
            <w:rPr>
              <w:b w:val="0"/>
              <w:i w:val="0"/>
              <w:sz w:val="16"/>
            </w:rPr>
            <w:t>HE SOFTWARE</w:t>
          </w:r>
          <w:r>
            <w:rPr>
              <w:b w:val="0"/>
              <w:i w:val="0"/>
              <w:spacing w:val="-19"/>
              <w:sz w:val="16"/>
            </w:rPr>
            <w:t xml:space="preserve"> </w:t>
          </w:r>
          <w:r>
            <w:rPr>
              <w:b w:val="0"/>
              <w:i w:val="0"/>
              <w:sz w:val="16"/>
            </w:rPr>
            <w:t>MAIN</w:t>
          </w:r>
          <w:r>
            <w:rPr>
              <w:b w:val="0"/>
              <w:i w:val="0"/>
              <w:spacing w:val="-5"/>
              <w:sz w:val="16"/>
            </w:rPr>
            <w:t xml:space="preserve"> </w:t>
          </w:r>
          <w:r>
            <w:rPr>
              <w:b w:val="0"/>
              <w:i w:val="0"/>
              <w:sz w:val="16"/>
            </w:rPr>
            <w:t>INTERFACE</w:t>
          </w:r>
          <w:r>
            <w:rPr>
              <w:b w:val="0"/>
              <w:i w:val="0"/>
              <w:sz w:val="16"/>
            </w:rPr>
            <w:tab/>
          </w:r>
          <w:r>
            <w:rPr>
              <w:b w:val="0"/>
              <w:i w:val="0"/>
              <w:w w:val="95"/>
              <w:sz w:val="20"/>
            </w:rPr>
            <w:t>6</w:t>
          </w:r>
          <w:r>
            <w:rPr>
              <w:b w:val="0"/>
              <w:i w:val="0"/>
              <w:w w:val="95"/>
              <w:sz w:val="20"/>
            </w:rPr>
            <w:fldChar w:fldCharType="end"/>
          </w:r>
        </w:p>
        <w:p>
          <w:pPr>
            <w:pStyle w:val="10"/>
            <w:numPr>
              <w:ilvl w:val="2"/>
              <w:numId w:val="2"/>
            </w:numPr>
            <w:tabs>
              <w:tab w:val="left" w:pos="405"/>
              <w:tab w:val="left" w:leader="dot" w:pos="7717"/>
            </w:tabs>
            <w:spacing w:before="68" w:after="0" w:line="240" w:lineRule="auto"/>
            <w:ind w:left="1844" w:right="865" w:hanging="1845"/>
            <w:jc w:val="right"/>
            <w:rPr>
              <w:i/>
            </w:rPr>
          </w:pPr>
          <w:r>
            <w:fldChar w:fldCharType="begin"/>
          </w:r>
          <w:r>
            <w:instrText xml:space="preserve"> HYPERLINK \l "_bookmark8" </w:instrText>
          </w:r>
          <w:r>
            <w:fldChar w:fldCharType="separate"/>
          </w:r>
          <w:r>
            <w:rPr>
              <w:i/>
            </w:rPr>
            <w:t>:</w:t>
          </w:r>
          <w:r>
            <w:rPr>
              <w:i/>
              <w:spacing w:val="-1"/>
            </w:rPr>
            <w:t xml:space="preserve"> </w:t>
          </w:r>
          <w:r>
            <w:rPr>
              <w:i/>
            </w:rPr>
            <w:t>file menu</w:t>
          </w:r>
          <w:r>
            <w:rPr>
              <w:i/>
            </w:rPr>
            <w:tab/>
          </w:r>
          <w:r>
            <w:rPr>
              <w:i/>
              <w:w w:val="95"/>
            </w:rPr>
            <w:t>7</w:t>
          </w:r>
          <w:r>
            <w:rPr>
              <w:i/>
              <w:w w:val="95"/>
            </w:rPr>
            <w:fldChar w:fldCharType="end"/>
          </w:r>
        </w:p>
        <w:p>
          <w:pPr>
            <w:pStyle w:val="10"/>
            <w:numPr>
              <w:ilvl w:val="2"/>
              <w:numId w:val="2"/>
            </w:numPr>
            <w:tabs>
              <w:tab w:val="left" w:pos="405"/>
              <w:tab w:val="left" w:leader="dot" w:pos="7717"/>
            </w:tabs>
            <w:spacing w:before="68" w:after="0" w:line="240" w:lineRule="auto"/>
            <w:ind w:left="1844" w:right="865" w:hanging="1845"/>
            <w:jc w:val="right"/>
            <w:rPr>
              <w:i/>
            </w:rPr>
          </w:pPr>
          <w:r>
            <w:fldChar w:fldCharType="begin"/>
          </w:r>
          <w:r>
            <w:instrText xml:space="preserve"> HYPERLINK \l "_bookmark9" </w:instrText>
          </w:r>
          <w:r>
            <w:fldChar w:fldCharType="separate"/>
          </w:r>
          <w:r>
            <w:rPr>
              <w:i/>
            </w:rPr>
            <w:t>:</w:t>
          </w:r>
          <w:r>
            <w:rPr>
              <w:i/>
              <w:spacing w:val="-3"/>
            </w:rPr>
            <w:t xml:space="preserve"> </w:t>
          </w:r>
          <w:r>
            <w:rPr>
              <w:i/>
            </w:rPr>
            <w:t>setting</w:t>
          </w:r>
          <w:r>
            <w:rPr>
              <w:i/>
              <w:spacing w:val="-1"/>
            </w:rPr>
            <w:t xml:space="preserve"> </w:t>
          </w:r>
          <w:r>
            <w:rPr>
              <w:i/>
            </w:rPr>
            <w:t>menu</w:t>
          </w:r>
          <w:r>
            <w:rPr>
              <w:i/>
            </w:rPr>
            <w:tab/>
          </w:r>
          <w:r>
            <w:rPr>
              <w:i/>
              <w:w w:val="95"/>
            </w:rPr>
            <w:t>7</w:t>
          </w:r>
          <w:r>
            <w:rPr>
              <w:i/>
              <w:w w:val="95"/>
            </w:rPr>
            <w:fldChar w:fldCharType="end"/>
          </w:r>
        </w:p>
        <w:p>
          <w:pPr>
            <w:pStyle w:val="10"/>
            <w:numPr>
              <w:ilvl w:val="2"/>
              <w:numId w:val="2"/>
            </w:numPr>
            <w:tabs>
              <w:tab w:val="left" w:pos="449"/>
              <w:tab w:val="left" w:leader="dot" w:pos="7616"/>
            </w:tabs>
            <w:spacing w:before="68" w:after="0" w:line="240" w:lineRule="auto"/>
            <w:ind w:left="1889" w:right="865" w:hanging="1890"/>
            <w:jc w:val="right"/>
            <w:rPr>
              <w:i/>
            </w:rPr>
          </w:pPr>
          <w:r>
            <w:fldChar w:fldCharType="begin"/>
          </w:r>
          <w:r>
            <w:instrText xml:space="preserve"> HYPERLINK \l "_bookmark10" </w:instrText>
          </w:r>
          <w:r>
            <w:fldChar w:fldCharType="separate"/>
          </w:r>
          <w:r>
            <w:rPr>
              <w:i/>
            </w:rPr>
            <w:t>Operation</w:t>
          </w:r>
          <w:r>
            <w:rPr>
              <w:i/>
              <w:spacing w:val="-4"/>
            </w:rPr>
            <w:t xml:space="preserve"> </w:t>
          </w:r>
          <w:r>
            <w:rPr>
              <w:i/>
            </w:rPr>
            <w:t>menu</w:t>
          </w:r>
          <w:r>
            <w:rPr>
              <w:i/>
            </w:rPr>
            <w:tab/>
          </w:r>
          <w:r>
            <w:rPr>
              <w:i/>
              <w:spacing w:val="-2"/>
            </w:rPr>
            <w:t>12</w:t>
          </w:r>
          <w:r>
            <w:rPr>
              <w:i/>
              <w:spacing w:val="-2"/>
            </w:rPr>
            <w:fldChar w:fldCharType="end"/>
          </w:r>
        </w:p>
        <w:p>
          <w:pPr>
            <w:pStyle w:val="10"/>
            <w:numPr>
              <w:ilvl w:val="2"/>
              <w:numId w:val="2"/>
            </w:numPr>
            <w:tabs>
              <w:tab w:val="left" w:pos="449"/>
              <w:tab w:val="left" w:leader="dot" w:pos="7616"/>
            </w:tabs>
            <w:spacing w:before="68" w:after="0" w:line="240" w:lineRule="auto"/>
            <w:ind w:left="1889" w:right="865" w:hanging="1890"/>
            <w:jc w:val="right"/>
            <w:rPr>
              <w:i/>
            </w:rPr>
          </w:pPr>
          <w:r>
            <w:fldChar w:fldCharType="begin"/>
          </w:r>
          <w:r>
            <w:instrText xml:space="preserve"> HYPERLINK \l "_bookmark11" </w:instrText>
          </w:r>
          <w:r>
            <w:fldChar w:fldCharType="separate"/>
          </w:r>
          <w:r>
            <w:rPr>
              <w:i/>
              <w:spacing w:val="-4"/>
            </w:rPr>
            <w:t>Tools</w:t>
          </w:r>
          <w:r>
            <w:rPr>
              <w:i/>
              <w:spacing w:val="-4"/>
            </w:rPr>
            <w:tab/>
          </w:r>
          <w:r>
            <w:rPr>
              <w:i/>
              <w:spacing w:val="-2"/>
            </w:rPr>
            <w:t>13</w:t>
          </w:r>
          <w:r>
            <w:rPr>
              <w:i/>
              <w:spacing w:val="-2"/>
            </w:rPr>
            <w:fldChar w:fldCharType="end"/>
          </w:r>
        </w:p>
        <w:p>
          <w:pPr>
            <w:pStyle w:val="10"/>
            <w:numPr>
              <w:ilvl w:val="2"/>
              <w:numId w:val="2"/>
            </w:numPr>
            <w:tabs>
              <w:tab w:val="left" w:pos="405"/>
              <w:tab w:val="left" w:leader="dot" w:pos="7616"/>
            </w:tabs>
            <w:spacing w:before="67" w:after="0" w:line="240" w:lineRule="auto"/>
            <w:ind w:left="1844" w:right="865" w:hanging="1845"/>
            <w:jc w:val="right"/>
            <w:rPr>
              <w:i/>
            </w:rPr>
          </w:pPr>
          <w:r>
            <w:fldChar w:fldCharType="begin"/>
          </w:r>
          <w:r>
            <w:instrText xml:space="preserve"> HYPERLINK \l "_bookmark12" </w:instrText>
          </w:r>
          <w:r>
            <w:fldChar w:fldCharType="separate"/>
          </w:r>
          <w:r>
            <w:rPr>
              <w:i/>
            </w:rPr>
            <w:t>Language</w:t>
          </w:r>
          <w:r>
            <w:rPr>
              <w:i/>
              <w:spacing w:val="-2"/>
            </w:rPr>
            <w:t xml:space="preserve"> </w:t>
          </w:r>
          <w:r>
            <w:rPr>
              <w:i/>
            </w:rPr>
            <w:t>menu</w:t>
          </w:r>
          <w:r>
            <w:rPr>
              <w:i/>
            </w:rPr>
            <w:tab/>
          </w:r>
          <w:r>
            <w:rPr>
              <w:i/>
              <w:spacing w:val="-2"/>
            </w:rPr>
            <w:t>13</w:t>
          </w:r>
          <w:r>
            <w:rPr>
              <w:i/>
              <w:spacing w:val="-2"/>
            </w:rPr>
            <w:fldChar w:fldCharType="end"/>
          </w:r>
        </w:p>
        <w:p>
          <w:pPr>
            <w:pStyle w:val="10"/>
            <w:numPr>
              <w:ilvl w:val="2"/>
              <w:numId w:val="2"/>
            </w:numPr>
            <w:tabs>
              <w:tab w:val="left" w:pos="449"/>
              <w:tab w:val="left" w:leader="dot" w:pos="7616"/>
            </w:tabs>
            <w:spacing w:before="68" w:after="0" w:line="240" w:lineRule="auto"/>
            <w:ind w:left="1889" w:right="865" w:hanging="1890"/>
            <w:jc w:val="right"/>
            <w:rPr>
              <w:i/>
            </w:rPr>
          </w:pPr>
          <w:r>
            <w:fldChar w:fldCharType="begin"/>
          </w:r>
          <w:r>
            <w:instrText xml:space="preserve"> HYPERLINK \l "_bookmark13" </w:instrText>
          </w:r>
          <w:r>
            <w:fldChar w:fldCharType="separate"/>
          </w:r>
          <w:r>
            <w:rPr>
              <w:i/>
            </w:rPr>
            <w:t>Help menu</w:t>
          </w:r>
          <w:r>
            <w:rPr>
              <w:i/>
            </w:rPr>
            <w:tab/>
          </w:r>
          <w:r>
            <w:rPr>
              <w:i/>
              <w:spacing w:val="-2"/>
            </w:rPr>
            <w:t>14</w:t>
          </w:r>
          <w:r>
            <w:rPr>
              <w:i/>
              <w:spacing w:val="-2"/>
            </w:rPr>
            <w:fldChar w:fldCharType="end"/>
          </w:r>
        </w:p>
        <w:p>
          <w:pPr>
            <w:pStyle w:val="8"/>
            <w:numPr>
              <w:ilvl w:val="1"/>
              <w:numId w:val="3"/>
            </w:numPr>
            <w:tabs>
              <w:tab w:val="left" w:pos="288"/>
              <w:tab w:val="left" w:leader="dot" w:pos="7856"/>
            </w:tabs>
            <w:spacing w:before="68" w:after="0" w:line="240" w:lineRule="auto"/>
            <w:ind w:left="1488" w:right="865" w:hanging="1489"/>
            <w:jc w:val="right"/>
            <w:rPr>
              <w:b w:val="0"/>
              <w:i w:val="0"/>
              <w:sz w:val="20"/>
            </w:rPr>
          </w:pPr>
          <w:r>
            <w:fldChar w:fldCharType="begin"/>
          </w:r>
          <w:r>
            <w:instrText xml:space="preserve"> HYPERLINK \l "_bookmark14" </w:instrText>
          </w:r>
          <w:r>
            <w:fldChar w:fldCharType="separate"/>
          </w:r>
          <w:r>
            <w:rPr>
              <w:b w:val="0"/>
              <w:i w:val="0"/>
              <w:sz w:val="20"/>
            </w:rPr>
            <w:t>T</w:t>
          </w:r>
          <w:r>
            <w:rPr>
              <w:b w:val="0"/>
              <w:i w:val="0"/>
              <w:sz w:val="16"/>
            </w:rPr>
            <w:t>OOLBAR</w:t>
          </w:r>
          <w:r>
            <w:rPr>
              <w:b w:val="0"/>
              <w:i w:val="0"/>
              <w:sz w:val="16"/>
            </w:rPr>
            <w:tab/>
          </w:r>
          <w:r>
            <w:rPr>
              <w:b w:val="0"/>
              <w:i w:val="0"/>
              <w:spacing w:val="-2"/>
              <w:sz w:val="20"/>
            </w:rPr>
            <w:t>14</w:t>
          </w:r>
          <w:r>
            <w:rPr>
              <w:b w:val="0"/>
              <w:i w:val="0"/>
              <w:spacing w:val="-2"/>
              <w:sz w:val="20"/>
            </w:rPr>
            <w:fldChar w:fldCharType="end"/>
          </w:r>
        </w:p>
        <w:p>
          <w:pPr>
            <w:pStyle w:val="6"/>
            <w:numPr>
              <w:ilvl w:val="1"/>
              <w:numId w:val="3"/>
            </w:numPr>
            <w:tabs>
              <w:tab w:val="left" w:pos="288"/>
              <w:tab w:val="left" w:leader="dot" w:pos="7856"/>
            </w:tabs>
            <w:spacing w:before="68" w:after="0" w:line="240" w:lineRule="auto"/>
            <w:ind w:left="1488" w:right="865" w:hanging="1489"/>
            <w:jc w:val="right"/>
            <w:rPr>
              <w:sz w:val="20"/>
            </w:rPr>
          </w:pPr>
          <w:r>
            <w:fldChar w:fldCharType="begin"/>
          </w:r>
          <w:r>
            <w:instrText xml:space="preserve"> HYPERLINK \l "_bookmark15" </w:instrText>
          </w:r>
          <w:r>
            <w:fldChar w:fldCharType="separate"/>
          </w:r>
          <w:r>
            <w:rPr>
              <w:sz w:val="20"/>
            </w:rPr>
            <w:t>S</w:t>
          </w:r>
          <w:r>
            <w:t>IMULATING</w:t>
          </w:r>
          <w:r>
            <w:rPr>
              <w:spacing w:val="-4"/>
            </w:rPr>
            <w:t xml:space="preserve"> </w:t>
          </w:r>
          <w:r>
            <w:t>SCREEN</w:t>
          </w:r>
          <w:r>
            <w:tab/>
          </w:r>
          <w:r>
            <w:rPr>
              <w:spacing w:val="-2"/>
              <w:sz w:val="20"/>
            </w:rPr>
            <w:t>15</w:t>
          </w:r>
          <w:r>
            <w:rPr>
              <w:spacing w:val="-2"/>
              <w:sz w:val="20"/>
            </w:rPr>
            <w:fldChar w:fldCharType="end"/>
          </w:r>
        </w:p>
        <w:p>
          <w:pPr>
            <w:pStyle w:val="8"/>
            <w:numPr>
              <w:ilvl w:val="1"/>
              <w:numId w:val="3"/>
            </w:numPr>
            <w:tabs>
              <w:tab w:val="left" w:pos="288"/>
              <w:tab w:val="left" w:leader="dot" w:pos="7856"/>
            </w:tabs>
            <w:spacing w:before="68" w:after="0" w:line="240" w:lineRule="auto"/>
            <w:ind w:left="1488" w:right="865" w:hanging="1489"/>
            <w:jc w:val="right"/>
            <w:rPr>
              <w:b w:val="0"/>
              <w:i w:val="0"/>
              <w:sz w:val="20"/>
            </w:rPr>
          </w:pPr>
          <w:r>
            <w:fldChar w:fldCharType="begin"/>
          </w:r>
          <w:r>
            <w:instrText xml:space="preserve"> HYPERLINK \l "_bookmark16" </w:instrText>
          </w:r>
          <w:r>
            <w:fldChar w:fldCharType="separate"/>
          </w:r>
          <w:r>
            <w:rPr>
              <w:b w:val="0"/>
              <w:i w:val="0"/>
              <w:sz w:val="20"/>
            </w:rPr>
            <w:t>S</w:t>
          </w:r>
          <w:r>
            <w:rPr>
              <w:b w:val="0"/>
              <w:i w:val="0"/>
              <w:sz w:val="16"/>
            </w:rPr>
            <w:t>CRREN</w:t>
          </w:r>
          <w:r>
            <w:rPr>
              <w:b w:val="0"/>
              <w:i w:val="0"/>
              <w:spacing w:val="-4"/>
              <w:sz w:val="16"/>
            </w:rPr>
            <w:t xml:space="preserve"> </w:t>
          </w:r>
          <w:r>
            <w:rPr>
              <w:b w:val="0"/>
              <w:i w:val="0"/>
              <w:sz w:val="20"/>
            </w:rPr>
            <w:t>A</w:t>
          </w:r>
          <w:r>
            <w:rPr>
              <w:b w:val="0"/>
              <w:i w:val="0"/>
              <w:sz w:val="16"/>
            </w:rPr>
            <w:t>TTRIBUTE</w:t>
          </w:r>
          <w:r>
            <w:rPr>
              <w:b w:val="0"/>
              <w:i w:val="0"/>
              <w:sz w:val="16"/>
            </w:rPr>
            <w:tab/>
          </w:r>
          <w:r>
            <w:rPr>
              <w:b w:val="0"/>
              <w:i w:val="0"/>
              <w:spacing w:val="-2"/>
              <w:sz w:val="20"/>
            </w:rPr>
            <w:t>15</w:t>
          </w:r>
          <w:r>
            <w:rPr>
              <w:b w:val="0"/>
              <w:i w:val="0"/>
              <w:spacing w:val="-2"/>
              <w:sz w:val="20"/>
            </w:rPr>
            <w:fldChar w:fldCharType="end"/>
          </w:r>
        </w:p>
        <w:p>
          <w:pPr>
            <w:pStyle w:val="6"/>
            <w:numPr>
              <w:ilvl w:val="1"/>
              <w:numId w:val="3"/>
            </w:numPr>
            <w:tabs>
              <w:tab w:val="left" w:pos="288"/>
              <w:tab w:val="left" w:leader="dot" w:pos="7856"/>
            </w:tabs>
            <w:spacing w:before="68" w:after="0" w:line="240" w:lineRule="auto"/>
            <w:ind w:left="1488" w:right="865" w:hanging="1489"/>
            <w:jc w:val="right"/>
            <w:rPr>
              <w:sz w:val="20"/>
            </w:rPr>
          </w:pPr>
          <w:r>
            <w:fldChar w:fldCharType="begin"/>
          </w:r>
          <w:r>
            <w:instrText xml:space="preserve"> HYPERLINK \l "_bookmark17" </w:instrText>
          </w:r>
          <w:r>
            <w:fldChar w:fldCharType="separate"/>
          </w:r>
          <w:r>
            <w:rPr>
              <w:sz w:val="20"/>
            </w:rPr>
            <w:t>R</w:t>
          </w:r>
          <w:r>
            <w:t>EMOTE</w:t>
          </w:r>
          <w:r>
            <w:rPr>
              <w:spacing w:val="-3"/>
            </w:rPr>
            <w:t xml:space="preserve"> </w:t>
          </w:r>
          <w:r>
            <w:t>CONTROL</w:t>
          </w:r>
          <w:r>
            <w:rPr>
              <w:spacing w:val="-2"/>
            </w:rPr>
            <w:t xml:space="preserve"> </w:t>
          </w:r>
          <w:r>
            <w:t>USING</w:t>
          </w:r>
          <w:r>
            <w:tab/>
          </w:r>
          <w:r>
            <w:rPr>
              <w:spacing w:val="-2"/>
              <w:sz w:val="20"/>
            </w:rPr>
            <w:t>16</w:t>
          </w:r>
          <w:r>
            <w:rPr>
              <w:spacing w:val="-2"/>
              <w:sz w:val="20"/>
            </w:rPr>
            <w:fldChar w:fldCharType="end"/>
          </w:r>
        </w:p>
        <w:p>
          <w:pPr>
            <w:pStyle w:val="6"/>
            <w:numPr>
              <w:ilvl w:val="1"/>
              <w:numId w:val="3"/>
            </w:numPr>
            <w:tabs>
              <w:tab w:val="left" w:pos="288"/>
              <w:tab w:val="left" w:leader="dot" w:pos="7856"/>
            </w:tabs>
            <w:spacing w:before="68" w:after="0" w:line="240" w:lineRule="auto"/>
            <w:ind w:left="1488" w:right="865" w:hanging="1489"/>
            <w:jc w:val="right"/>
            <w:rPr>
              <w:sz w:val="20"/>
            </w:rPr>
          </w:pPr>
          <w:r>
            <w:fldChar w:fldCharType="begin"/>
          </w:r>
          <w:r>
            <w:instrText xml:space="preserve"> HYPERLINK \l "_bookmark18" </w:instrText>
          </w:r>
          <w:r>
            <w:fldChar w:fldCharType="separate"/>
          </w:r>
          <w:r>
            <w:rPr>
              <w:sz w:val="20"/>
            </w:rPr>
            <w:t>S</w:t>
          </w:r>
          <w:r>
            <w:t>MART</w:t>
          </w:r>
          <w:r>
            <w:rPr>
              <w:spacing w:val="-1"/>
            </w:rPr>
            <w:t xml:space="preserve"> </w:t>
          </w:r>
          <w:r>
            <w:t>SETTING</w:t>
          </w:r>
          <w:r>
            <w:rPr>
              <w:spacing w:val="-1"/>
            </w:rPr>
            <w:t xml:space="preserve"> </w:t>
          </w:r>
          <w:r>
            <w:t>METHOD</w:t>
          </w:r>
          <w:r>
            <w:tab/>
          </w:r>
          <w:r>
            <w:rPr>
              <w:spacing w:val="-2"/>
              <w:sz w:val="20"/>
            </w:rPr>
            <w:t>16</w:t>
          </w:r>
          <w:r>
            <w:rPr>
              <w:spacing w:val="-2"/>
              <w:sz w:val="20"/>
            </w:rPr>
            <w:fldChar w:fldCharType="end"/>
          </w:r>
        </w:p>
        <w:p>
          <w:pPr>
            <w:pStyle w:val="8"/>
            <w:numPr>
              <w:ilvl w:val="1"/>
              <w:numId w:val="3"/>
            </w:numPr>
            <w:tabs>
              <w:tab w:val="left" w:pos="288"/>
              <w:tab w:val="left" w:leader="dot" w:pos="7856"/>
            </w:tabs>
            <w:spacing w:before="68" w:after="0" w:line="240" w:lineRule="auto"/>
            <w:ind w:left="1488" w:right="865" w:hanging="1489"/>
            <w:jc w:val="right"/>
            <w:rPr>
              <w:b w:val="0"/>
              <w:i w:val="0"/>
              <w:sz w:val="20"/>
            </w:rPr>
          </w:pPr>
          <w:r>
            <w:fldChar w:fldCharType="begin"/>
          </w:r>
          <w:r>
            <w:instrText xml:space="preserve"> HYPERLINK \l "_bookmark19" </w:instrText>
          </w:r>
          <w:r>
            <w:fldChar w:fldCharType="separate"/>
          </w:r>
          <w:r>
            <w:rPr>
              <w:b w:val="0"/>
              <w:i w:val="0"/>
              <w:sz w:val="20"/>
            </w:rPr>
            <w:t xml:space="preserve">LED </w:t>
          </w:r>
          <w:r>
            <w:rPr>
              <w:b w:val="0"/>
              <w:i w:val="0"/>
              <w:sz w:val="16"/>
            </w:rPr>
            <w:t>CROSS</w:t>
          </w:r>
          <w:r>
            <w:rPr>
              <w:b w:val="0"/>
              <w:i w:val="0"/>
              <w:spacing w:val="-12"/>
              <w:sz w:val="16"/>
            </w:rPr>
            <w:t xml:space="preserve"> </w:t>
          </w:r>
          <w:r>
            <w:rPr>
              <w:b w:val="0"/>
              <w:i w:val="0"/>
              <w:sz w:val="16"/>
            </w:rPr>
            <w:t>SIGN</w:t>
          </w:r>
          <w:r>
            <w:rPr>
              <w:b w:val="0"/>
              <w:i w:val="0"/>
              <w:spacing w:val="-2"/>
              <w:sz w:val="16"/>
            </w:rPr>
            <w:t xml:space="preserve"> </w:t>
          </w:r>
          <w:r>
            <w:rPr>
              <w:b w:val="0"/>
              <w:i w:val="0"/>
              <w:sz w:val="16"/>
            </w:rPr>
            <w:t>SETTING</w:t>
          </w:r>
          <w:r>
            <w:rPr>
              <w:b w:val="0"/>
              <w:i w:val="0"/>
              <w:sz w:val="16"/>
            </w:rPr>
            <w:tab/>
          </w:r>
          <w:r>
            <w:rPr>
              <w:b w:val="0"/>
              <w:i w:val="0"/>
              <w:spacing w:val="-2"/>
              <w:sz w:val="20"/>
            </w:rPr>
            <w:t>19</w:t>
          </w:r>
          <w:r>
            <w:rPr>
              <w:b w:val="0"/>
              <w:i w:val="0"/>
              <w:spacing w:val="-2"/>
              <w:sz w:val="20"/>
            </w:rPr>
            <w:fldChar w:fldCharType="end"/>
          </w:r>
        </w:p>
        <w:p>
          <w:pPr>
            <w:pStyle w:val="7"/>
            <w:tabs>
              <w:tab w:val="left" w:leader="dot" w:pos="8096"/>
            </w:tabs>
          </w:pPr>
          <w:r>
            <w:fldChar w:fldCharType="begin"/>
          </w:r>
          <w:r>
            <w:instrText xml:space="preserve"> HYPERLINK \l "_bookmark20" </w:instrText>
          </w:r>
          <w:r>
            <w:fldChar w:fldCharType="separate"/>
          </w:r>
          <w:r>
            <w:t>CHAPTER 4 SETTING UP SCREEN AND</w:t>
          </w:r>
          <w:r>
            <w:rPr>
              <w:spacing w:val="-14"/>
            </w:rPr>
            <w:t xml:space="preserve"> </w:t>
          </w:r>
          <w:r>
            <w:t>PROGRAM</w:t>
          </w:r>
          <w:r>
            <w:rPr>
              <w:spacing w:val="-3"/>
            </w:rPr>
            <w:t xml:space="preserve"> </w:t>
          </w:r>
          <w:r>
            <w:t>FILE</w:t>
          </w:r>
          <w:r>
            <w:tab/>
          </w:r>
          <w:r>
            <w:rPr>
              <w:spacing w:val="-2"/>
            </w:rPr>
            <w:t>21</w:t>
          </w:r>
          <w:r>
            <w:rPr>
              <w:spacing w:val="-2"/>
            </w:rPr>
            <w:fldChar w:fldCharType="end"/>
          </w:r>
        </w:p>
        <w:p>
          <w:pPr>
            <w:pStyle w:val="5"/>
            <w:numPr>
              <w:ilvl w:val="1"/>
              <w:numId w:val="4"/>
            </w:numPr>
            <w:tabs>
              <w:tab w:val="left" w:pos="1498"/>
              <w:tab w:val="left" w:leader="dot" w:pos="9057"/>
            </w:tabs>
            <w:spacing w:before="188" w:after="0" w:line="240" w:lineRule="auto"/>
            <w:ind w:left="1498" w:right="0" w:hanging="298"/>
            <w:jc w:val="left"/>
            <w:rPr>
              <w:rFonts w:ascii="Cambria"/>
              <w:sz w:val="20"/>
            </w:rPr>
          </w:pPr>
          <w:r>
            <w:fldChar w:fldCharType="begin"/>
          </w:r>
          <w:r>
            <w:instrText xml:space="preserve"> HYPERLINK \l "_bookmark21" </w:instrText>
          </w:r>
          <w:r>
            <w:fldChar w:fldCharType="separate"/>
          </w:r>
          <w:r>
            <w:rPr>
              <w:rFonts w:ascii="Cambria"/>
              <w:sz w:val="20"/>
            </w:rPr>
            <w:t>S</w:t>
          </w:r>
          <w:r>
            <w:rPr>
              <w:rFonts w:ascii="Cambria"/>
            </w:rPr>
            <w:t xml:space="preserve">ET UP NEW </w:t>
          </w:r>
          <w:r>
            <w:rPr>
              <w:rFonts w:ascii="Cambria"/>
              <w:sz w:val="20"/>
            </w:rPr>
            <w:t>S</w:t>
          </w:r>
          <w:r>
            <w:rPr>
              <w:rFonts w:ascii="Cambria"/>
            </w:rPr>
            <w:t xml:space="preserve">CREEN FILE </w:t>
          </w:r>
          <w:r>
            <w:rPr>
              <w:rFonts w:ascii="Cambria"/>
              <w:sz w:val="20"/>
            </w:rPr>
            <w:t>(T</w:t>
          </w:r>
          <w:r>
            <w:rPr>
              <w:rFonts w:ascii="Cambria"/>
            </w:rPr>
            <w:t xml:space="preserve">HE </w:t>
          </w:r>
          <w:r>
            <w:rPr>
              <w:rFonts w:ascii="Cambria"/>
              <w:spacing w:val="-3"/>
            </w:rPr>
            <w:t>FIRST</w:t>
          </w:r>
          <w:r>
            <w:rPr>
              <w:rFonts w:ascii="Cambria"/>
            </w:rPr>
            <w:t xml:space="preserve"> LEVEL</w:t>
          </w:r>
          <w:r>
            <w:rPr>
              <w:rFonts w:ascii="Cambria"/>
              <w:spacing w:val="-5"/>
            </w:rPr>
            <w:t xml:space="preserve"> </w:t>
          </w:r>
          <w:r>
            <w:rPr>
              <w:rFonts w:ascii="Cambria"/>
            </w:rPr>
            <w:t>CONTENT</w:t>
          </w:r>
          <w:r>
            <w:rPr>
              <w:rFonts w:ascii="Cambria"/>
              <w:sz w:val="20"/>
            </w:rPr>
            <w:t>)</w:t>
          </w:r>
          <w:r>
            <w:rPr>
              <w:rFonts w:ascii="Cambria"/>
              <w:sz w:val="20"/>
            </w:rPr>
            <w:tab/>
          </w:r>
          <w:r>
            <w:rPr>
              <w:sz w:val="20"/>
            </w:rPr>
            <w:t>21</w:t>
          </w:r>
          <w:r>
            <w:rPr>
              <w:sz w:val="20"/>
            </w:rPr>
            <w:fldChar w:fldCharType="end"/>
          </w:r>
        </w:p>
        <w:p>
          <w:pPr>
            <w:pStyle w:val="6"/>
            <w:numPr>
              <w:ilvl w:val="1"/>
              <w:numId w:val="4"/>
            </w:numPr>
            <w:tabs>
              <w:tab w:val="left" w:pos="288"/>
              <w:tab w:val="left" w:leader="dot" w:pos="7856"/>
            </w:tabs>
            <w:spacing w:before="67" w:after="0" w:line="240" w:lineRule="auto"/>
            <w:ind w:left="1488" w:right="865" w:hanging="1489"/>
            <w:jc w:val="right"/>
            <w:rPr>
              <w:sz w:val="20"/>
            </w:rPr>
          </w:pPr>
          <w:r>
            <w:fldChar w:fldCharType="begin"/>
          </w:r>
          <w:r>
            <w:instrText xml:space="preserve"> HYPERLINK \l "_bookmark22" </w:instrText>
          </w:r>
          <w:r>
            <w:fldChar w:fldCharType="separate"/>
          </w:r>
          <w:r>
            <w:rPr>
              <w:sz w:val="20"/>
            </w:rPr>
            <w:t>S</w:t>
          </w:r>
          <w:r>
            <w:t xml:space="preserve">ET UP NEW PROGRAM </w:t>
          </w:r>
          <w:r>
            <w:rPr>
              <w:sz w:val="20"/>
            </w:rPr>
            <w:t>(</w:t>
          </w:r>
          <w:r>
            <w:t xml:space="preserve">ONE SCREEN CAN SET UP </w:t>
          </w:r>
          <w:r>
            <w:rPr>
              <w:sz w:val="20"/>
            </w:rPr>
            <w:t>1000</w:t>
          </w:r>
          <w:r>
            <w:rPr>
              <w:spacing w:val="-30"/>
              <w:sz w:val="20"/>
            </w:rPr>
            <w:t xml:space="preserve"> </w:t>
          </w:r>
          <w:r>
            <w:rPr>
              <w:sz w:val="20"/>
            </w:rPr>
            <w:t>P</w:t>
          </w:r>
          <w:r>
            <w:t>ROGRAMS</w:t>
          </w:r>
          <w:r>
            <w:rPr>
              <w:spacing w:val="1"/>
            </w:rPr>
            <w:t xml:space="preserve"> </w:t>
          </w:r>
          <w:r>
            <w:rPr>
              <w:sz w:val="20"/>
            </w:rPr>
            <w:t>)</w:t>
          </w:r>
          <w:r>
            <w:rPr>
              <w:sz w:val="20"/>
            </w:rPr>
            <w:tab/>
          </w:r>
          <w:r>
            <w:rPr>
              <w:spacing w:val="-2"/>
              <w:sz w:val="20"/>
            </w:rPr>
            <w:t>21</w:t>
          </w:r>
          <w:r>
            <w:rPr>
              <w:spacing w:val="-2"/>
              <w:sz w:val="20"/>
            </w:rPr>
            <w:fldChar w:fldCharType="end"/>
          </w:r>
        </w:p>
        <w:p>
          <w:pPr>
            <w:pStyle w:val="9"/>
            <w:numPr>
              <w:ilvl w:val="1"/>
              <w:numId w:val="5"/>
            </w:numPr>
            <w:tabs>
              <w:tab w:val="left" w:pos="1489"/>
              <w:tab w:val="left" w:leader="dot" w:pos="9057"/>
            </w:tabs>
            <w:spacing w:before="68" w:after="0" w:line="240" w:lineRule="auto"/>
            <w:ind w:left="1488" w:right="0" w:hanging="289"/>
            <w:jc w:val="left"/>
            <w:rPr>
              <w:b w:val="0"/>
              <w:i w:val="0"/>
              <w:sz w:val="20"/>
            </w:rPr>
          </w:pPr>
          <w:r>
            <w:fldChar w:fldCharType="begin"/>
          </w:r>
          <w:r>
            <w:instrText xml:space="preserve"> HYPERLINK \l "_bookmark23" </w:instrText>
          </w:r>
          <w:r>
            <w:fldChar w:fldCharType="separate"/>
          </w:r>
          <w:r>
            <w:rPr>
              <w:b w:val="0"/>
              <w:i w:val="0"/>
              <w:sz w:val="20"/>
            </w:rPr>
            <w:t>A</w:t>
          </w:r>
          <w:r>
            <w:rPr>
              <w:b w:val="0"/>
              <w:i w:val="0"/>
              <w:sz w:val="16"/>
            </w:rPr>
            <w:t xml:space="preserve">DD </w:t>
          </w:r>
          <w:r>
            <w:rPr>
              <w:b w:val="0"/>
              <w:i w:val="0"/>
              <w:sz w:val="20"/>
            </w:rPr>
            <w:t>H</w:t>
          </w:r>
          <w:r>
            <w:rPr>
              <w:b w:val="0"/>
              <w:i w:val="0"/>
              <w:sz w:val="16"/>
            </w:rPr>
            <w:t>YPTER</w:t>
          </w:r>
          <w:r>
            <w:rPr>
              <w:b w:val="0"/>
              <w:i w:val="0"/>
              <w:sz w:val="20"/>
            </w:rPr>
            <w:t>T</w:t>
          </w:r>
          <w:r>
            <w:rPr>
              <w:b w:val="0"/>
              <w:i w:val="0"/>
              <w:sz w:val="16"/>
            </w:rPr>
            <w:t xml:space="preserve">EXT OF </w:t>
          </w:r>
          <w:r>
            <w:rPr>
              <w:b w:val="0"/>
              <w:i w:val="0"/>
              <w:sz w:val="20"/>
            </w:rPr>
            <w:t>P</w:t>
          </w:r>
          <w:r>
            <w:rPr>
              <w:b w:val="0"/>
              <w:i w:val="0"/>
              <w:sz w:val="16"/>
            </w:rPr>
            <w:t>HOTOS</w:t>
          </w:r>
          <w:r>
            <w:rPr>
              <w:b w:val="0"/>
              <w:i w:val="0"/>
              <w:sz w:val="20"/>
            </w:rPr>
            <w:t>,</w:t>
          </w:r>
          <w:r>
            <w:rPr>
              <w:b w:val="0"/>
              <w:i w:val="0"/>
              <w:spacing w:val="-24"/>
              <w:sz w:val="20"/>
            </w:rPr>
            <w:t xml:space="preserve"> </w:t>
          </w:r>
          <w:r>
            <w:rPr>
              <w:b w:val="0"/>
              <w:i w:val="0"/>
              <w:sz w:val="20"/>
            </w:rPr>
            <w:t>G</w:t>
          </w:r>
          <w:r>
            <w:rPr>
              <w:b w:val="0"/>
              <w:i w:val="0"/>
              <w:sz w:val="16"/>
            </w:rPr>
            <w:t>IFS</w:t>
          </w:r>
          <w:r>
            <w:rPr>
              <w:b w:val="0"/>
              <w:i w:val="0"/>
              <w:spacing w:val="-3"/>
              <w:sz w:val="16"/>
            </w:rPr>
            <w:t xml:space="preserve"> </w:t>
          </w:r>
          <w:r>
            <w:rPr>
              <w:b w:val="0"/>
              <w:i w:val="0"/>
              <w:sz w:val="16"/>
            </w:rPr>
            <w:t>ETC</w:t>
          </w:r>
          <w:r>
            <w:rPr>
              <w:b w:val="0"/>
              <w:i w:val="0"/>
              <w:sz w:val="16"/>
            </w:rPr>
            <w:tab/>
          </w:r>
          <w:r>
            <w:rPr>
              <w:b w:val="0"/>
              <w:i w:val="0"/>
              <w:sz w:val="20"/>
            </w:rPr>
            <w:t>24</w:t>
          </w:r>
          <w:r>
            <w:rPr>
              <w:b w:val="0"/>
              <w:i w:val="0"/>
              <w:sz w:val="20"/>
            </w:rPr>
            <w:fldChar w:fldCharType="end"/>
          </w:r>
        </w:p>
        <w:p>
          <w:pPr>
            <w:pStyle w:val="5"/>
            <w:numPr>
              <w:ilvl w:val="1"/>
              <w:numId w:val="5"/>
            </w:numPr>
            <w:tabs>
              <w:tab w:val="left" w:pos="1489"/>
              <w:tab w:val="left" w:leader="dot" w:pos="9057"/>
            </w:tabs>
            <w:spacing w:before="68" w:after="0" w:line="240" w:lineRule="auto"/>
            <w:ind w:left="1488" w:right="0" w:hanging="289"/>
            <w:jc w:val="left"/>
            <w:rPr>
              <w:sz w:val="20"/>
            </w:rPr>
          </w:pPr>
          <w:r>
            <w:fldChar w:fldCharType="begin"/>
          </w:r>
          <w:r>
            <w:instrText xml:space="preserve"> HYPERLINK \l "_bookmark24" </w:instrText>
          </w:r>
          <w:r>
            <w:fldChar w:fldCharType="separate"/>
          </w:r>
          <w:r>
            <w:rPr>
              <w:sz w:val="20"/>
            </w:rPr>
            <w:t>A</w:t>
          </w:r>
          <w:r>
            <w:t>NIMATED</w:t>
          </w:r>
          <w:r>
            <w:rPr>
              <w:spacing w:val="-6"/>
            </w:rPr>
            <w:t xml:space="preserve"> </w:t>
          </w:r>
          <w:r>
            <w:t>CHARACTERS</w:t>
          </w:r>
          <w:r>
            <w:tab/>
          </w:r>
          <w:r>
            <w:rPr>
              <w:sz w:val="20"/>
            </w:rPr>
            <w:t>25</w:t>
          </w:r>
          <w:r>
            <w:rPr>
              <w:sz w:val="20"/>
            </w:rPr>
            <w:fldChar w:fldCharType="end"/>
          </w:r>
        </w:p>
        <w:p>
          <w:pPr>
            <w:pStyle w:val="5"/>
            <w:numPr>
              <w:ilvl w:val="1"/>
              <w:numId w:val="5"/>
            </w:numPr>
            <w:tabs>
              <w:tab w:val="left" w:pos="1489"/>
              <w:tab w:val="left" w:leader="dot" w:pos="9057"/>
            </w:tabs>
            <w:spacing w:before="68" w:after="0" w:line="240" w:lineRule="auto"/>
            <w:ind w:left="1488" w:right="0" w:hanging="289"/>
            <w:jc w:val="left"/>
            <w:rPr>
              <w:sz w:val="20"/>
            </w:rPr>
          </w:pPr>
          <w:r>
            <w:fldChar w:fldCharType="begin"/>
          </w:r>
          <w:r>
            <w:instrText xml:space="preserve"> HYPERLINK \l "_bookmark25" </w:instrText>
          </w:r>
          <w:r>
            <w:fldChar w:fldCharType="separate"/>
          </w:r>
          <w:r>
            <w:rPr>
              <w:sz w:val="20"/>
            </w:rPr>
            <w:t>E</w:t>
          </w:r>
          <w:r>
            <w:t>XCEL</w:t>
          </w:r>
          <w:r>
            <w:rPr>
              <w:spacing w:val="-3"/>
            </w:rPr>
            <w:t xml:space="preserve"> </w:t>
          </w:r>
          <w:r>
            <w:t>SHOWING</w:t>
          </w:r>
          <w:r>
            <w:tab/>
          </w:r>
          <w:r>
            <w:rPr>
              <w:sz w:val="20"/>
            </w:rPr>
            <w:t>25</w:t>
          </w:r>
          <w:r>
            <w:rPr>
              <w:sz w:val="20"/>
            </w:rPr>
            <w:fldChar w:fldCharType="end"/>
          </w:r>
        </w:p>
        <w:p>
          <w:pPr>
            <w:pStyle w:val="5"/>
            <w:numPr>
              <w:ilvl w:val="1"/>
              <w:numId w:val="6"/>
            </w:numPr>
            <w:tabs>
              <w:tab w:val="left" w:pos="1489"/>
              <w:tab w:val="left" w:leader="dot" w:pos="9057"/>
            </w:tabs>
            <w:spacing w:before="68" w:after="0" w:line="240" w:lineRule="auto"/>
            <w:ind w:left="1488" w:right="0" w:hanging="289"/>
            <w:jc w:val="left"/>
            <w:rPr>
              <w:sz w:val="20"/>
            </w:rPr>
          </w:pPr>
          <w:r>
            <w:fldChar w:fldCharType="begin"/>
          </w:r>
          <w:r>
            <w:instrText xml:space="preserve"> HYPERLINK \l "_bookmark26" </w:instrText>
          </w:r>
          <w:r>
            <w:fldChar w:fldCharType="separate"/>
          </w:r>
          <w:r>
            <w:rPr>
              <w:sz w:val="20"/>
            </w:rPr>
            <w:t>C</w:t>
          </w:r>
          <w:r>
            <w:t>OUNT UP AND</w:t>
          </w:r>
          <w:r>
            <w:rPr>
              <w:spacing w:val="-5"/>
            </w:rPr>
            <w:t xml:space="preserve"> </w:t>
          </w:r>
          <w:r>
            <w:t>COUNT</w:t>
          </w:r>
          <w:r>
            <w:rPr>
              <w:spacing w:val="-1"/>
            </w:rPr>
            <w:t xml:space="preserve"> </w:t>
          </w:r>
          <w:r>
            <w:t>DOWN</w:t>
          </w:r>
          <w:r>
            <w:tab/>
          </w:r>
          <w:r>
            <w:rPr>
              <w:sz w:val="20"/>
            </w:rPr>
            <w:t>26</w:t>
          </w:r>
          <w:r>
            <w:rPr>
              <w:sz w:val="20"/>
            </w:rPr>
            <w:fldChar w:fldCharType="end"/>
          </w:r>
        </w:p>
        <w:p>
          <w:pPr>
            <w:pStyle w:val="5"/>
            <w:numPr>
              <w:ilvl w:val="1"/>
              <w:numId w:val="6"/>
            </w:numPr>
            <w:tabs>
              <w:tab w:val="left" w:pos="1489"/>
              <w:tab w:val="left" w:leader="dot" w:pos="9061"/>
            </w:tabs>
            <w:spacing w:before="68" w:after="0" w:line="240" w:lineRule="auto"/>
            <w:ind w:left="1488" w:right="0" w:hanging="289"/>
            <w:jc w:val="left"/>
            <w:rPr>
              <w:sz w:val="20"/>
            </w:rPr>
          </w:pPr>
          <w:r>
            <w:fldChar w:fldCharType="begin"/>
          </w:r>
          <w:r>
            <w:instrText xml:space="preserve"> HYPERLINK \l "_bookmark27" </w:instrText>
          </w:r>
          <w:r>
            <w:fldChar w:fldCharType="separate"/>
          </w:r>
          <w:r>
            <w:rPr>
              <w:sz w:val="20"/>
            </w:rPr>
            <w:t>D</w:t>
          </w:r>
          <w:r>
            <w:t>IGIT</w:t>
          </w:r>
          <w:r>
            <w:rPr>
              <w:spacing w:val="-1"/>
            </w:rPr>
            <w:t xml:space="preserve"> </w:t>
          </w:r>
          <w:r>
            <w:t>SHOWING</w:t>
          </w:r>
          <w:r>
            <w:tab/>
          </w:r>
          <w:r>
            <w:rPr>
              <w:spacing w:val="-5"/>
              <w:sz w:val="20"/>
            </w:rPr>
            <w:t>27</w:t>
          </w:r>
          <w:r>
            <w:rPr>
              <w:spacing w:val="-5"/>
              <w:sz w:val="20"/>
            </w:rPr>
            <w:fldChar w:fldCharType="end"/>
          </w:r>
        </w:p>
        <w:p>
          <w:pPr>
            <w:pStyle w:val="5"/>
            <w:numPr>
              <w:ilvl w:val="1"/>
              <w:numId w:val="6"/>
            </w:numPr>
            <w:tabs>
              <w:tab w:val="left" w:pos="1489"/>
              <w:tab w:val="left" w:leader="dot" w:pos="9057"/>
            </w:tabs>
            <w:spacing w:before="68" w:after="0" w:line="240" w:lineRule="auto"/>
            <w:ind w:left="1488" w:right="0" w:hanging="289"/>
            <w:jc w:val="left"/>
            <w:rPr>
              <w:sz w:val="20"/>
            </w:rPr>
          </w:pPr>
          <w:r>
            <w:fldChar w:fldCharType="begin"/>
          </w:r>
          <w:r>
            <w:instrText xml:space="preserve"> HYPERLINK \l "_bookmark28" </w:instrText>
          </w:r>
          <w:r>
            <w:fldChar w:fldCharType="separate"/>
          </w:r>
          <w:r>
            <w:t xml:space="preserve">TEMPERATURE AND HUMIDITY </w:t>
          </w:r>
          <w:r>
            <w:rPr>
              <w:sz w:val="20"/>
            </w:rPr>
            <w:t>(</w:t>
          </w:r>
          <w:r>
            <w:t>NEED</w:t>
          </w:r>
          <w:r>
            <w:rPr>
              <w:spacing w:val="-15"/>
            </w:rPr>
            <w:t xml:space="preserve"> </w:t>
          </w:r>
          <w:r>
            <w:t>WELD</w:t>
          </w:r>
          <w:r>
            <w:rPr>
              <w:spacing w:val="-4"/>
            </w:rPr>
            <w:t xml:space="preserve"> </w:t>
          </w:r>
          <w:r>
            <w:t>SENSOR</w:t>
          </w:r>
          <w:r>
            <w:rPr>
              <w:sz w:val="20"/>
            </w:rPr>
            <w:t>)</w:t>
          </w:r>
          <w:r>
            <w:rPr>
              <w:sz w:val="20"/>
            </w:rPr>
            <w:tab/>
          </w:r>
          <w:r>
            <w:rPr>
              <w:sz w:val="20"/>
            </w:rPr>
            <w:t>28</w:t>
          </w:r>
          <w:r>
            <w:rPr>
              <w:sz w:val="20"/>
            </w:rPr>
            <w:fldChar w:fldCharType="end"/>
          </w:r>
        </w:p>
        <w:p>
          <w:pPr>
            <w:pStyle w:val="5"/>
            <w:numPr>
              <w:ilvl w:val="1"/>
              <w:numId w:val="6"/>
            </w:numPr>
            <w:tabs>
              <w:tab w:val="left" w:pos="1489"/>
              <w:tab w:val="left" w:leader="dot" w:pos="9057"/>
            </w:tabs>
            <w:spacing w:before="68" w:after="0" w:line="240" w:lineRule="auto"/>
            <w:ind w:left="1488" w:right="0" w:hanging="289"/>
            <w:jc w:val="left"/>
            <w:rPr>
              <w:sz w:val="20"/>
            </w:rPr>
          </w:pPr>
          <w:r>
            <w:fldChar w:fldCharType="begin"/>
          </w:r>
          <w:r>
            <w:instrText xml:space="preserve"> HYPERLINK \l "_bookmark29" </w:instrText>
          </w:r>
          <w:r>
            <w:fldChar w:fldCharType="separate"/>
          </w:r>
          <w:r>
            <w:rPr>
              <w:spacing w:val="-4"/>
            </w:rPr>
            <w:t>PRAY</w:t>
          </w:r>
          <w:r>
            <w:t xml:space="preserve"> SHOWING</w:t>
          </w:r>
          <w:r>
            <w:tab/>
          </w:r>
          <w:r>
            <w:rPr>
              <w:sz w:val="20"/>
            </w:rPr>
            <w:t>28</w:t>
          </w:r>
          <w:r>
            <w:rPr>
              <w:sz w:val="20"/>
            </w:rPr>
            <w:fldChar w:fldCharType="end"/>
          </w:r>
        </w:p>
        <w:p>
          <w:pPr>
            <w:pStyle w:val="9"/>
            <w:numPr>
              <w:ilvl w:val="1"/>
              <w:numId w:val="6"/>
            </w:numPr>
            <w:tabs>
              <w:tab w:val="left" w:pos="1590"/>
              <w:tab w:val="left" w:leader="dot" w:pos="9057"/>
            </w:tabs>
            <w:spacing w:before="68" w:after="0" w:line="240" w:lineRule="auto"/>
            <w:ind w:left="1589" w:right="0" w:hanging="390"/>
            <w:jc w:val="left"/>
            <w:rPr>
              <w:b w:val="0"/>
              <w:i w:val="0"/>
              <w:sz w:val="20"/>
            </w:rPr>
          </w:pPr>
          <w:r>
            <w:fldChar w:fldCharType="begin"/>
          </w:r>
          <w:r>
            <w:instrText xml:space="preserve"> HYPERLINK \l "_bookmark29" </w:instrText>
          </w:r>
          <w:r>
            <w:fldChar w:fldCharType="separate"/>
          </w:r>
          <w:r>
            <w:rPr>
              <w:b w:val="0"/>
              <w:i w:val="0"/>
              <w:spacing w:val="-3"/>
              <w:sz w:val="20"/>
            </w:rPr>
            <w:t>WEATHER</w:t>
          </w:r>
          <w:r>
            <w:rPr>
              <w:b w:val="0"/>
              <w:i w:val="0"/>
              <w:spacing w:val="-11"/>
              <w:sz w:val="20"/>
            </w:rPr>
            <w:t xml:space="preserve"> </w:t>
          </w:r>
          <w:r>
            <w:rPr>
              <w:b w:val="0"/>
              <w:i w:val="0"/>
              <w:sz w:val="16"/>
            </w:rPr>
            <w:t>SHOWING</w:t>
          </w:r>
          <w:r>
            <w:rPr>
              <w:b w:val="0"/>
              <w:i w:val="0"/>
              <w:sz w:val="16"/>
            </w:rPr>
            <w:tab/>
          </w:r>
          <w:r>
            <w:rPr>
              <w:b w:val="0"/>
              <w:i w:val="0"/>
              <w:sz w:val="20"/>
            </w:rPr>
            <w:t>28</w:t>
          </w:r>
          <w:r>
            <w:rPr>
              <w:b w:val="0"/>
              <w:i w:val="0"/>
              <w:sz w:val="20"/>
            </w:rPr>
            <w:fldChar w:fldCharType="end"/>
          </w:r>
        </w:p>
        <w:p>
          <w:pPr>
            <w:pStyle w:val="7"/>
            <w:tabs>
              <w:tab w:val="left" w:leader="dot" w:pos="8096"/>
            </w:tabs>
          </w:pPr>
          <w:r>
            <w:fldChar w:fldCharType="begin"/>
          </w:r>
          <w:r>
            <w:instrText xml:space="preserve"> HYPERLINK \l "_bookmark30" </w:instrText>
          </w:r>
          <w:r>
            <w:fldChar w:fldCharType="separate"/>
          </w:r>
          <w:r>
            <w:t>CHAPTER 6</w:t>
          </w:r>
          <w:r>
            <w:rPr>
              <w:spacing w:val="-9"/>
            </w:rPr>
            <w:t xml:space="preserve"> </w:t>
          </w:r>
          <w:r>
            <w:t>COMMUNICATIONS</w:t>
          </w:r>
          <w:r>
            <w:rPr>
              <w:spacing w:val="-7"/>
            </w:rPr>
            <w:t xml:space="preserve"> </w:t>
          </w:r>
          <w:r>
            <w:t>SETTING</w:t>
          </w:r>
          <w:r>
            <w:tab/>
          </w:r>
          <w:r>
            <w:rPr>
              <w:spacing w:val="-2"/>
            </w:rPr>
            <w:t>30</w:t>
          </w:r>
          <w:r>
            <w:rPr>
              <w:spacing w:val="-2"/>
            </w:rPr>
            <w:fldChar w:fldCharType="end"/>
          </w:r>
        </w:p>
        <w:p>
          <w:pPr>
            <w:pStyle w:val="6"/>
            <w:numPr>
              <w:ilvl w:val="1"/>
              <w:numId w:val="7"/>
            </w:numPr>
            <w:tabs>
              <w:tab w:val="left" w:pos="288"/>
              <w:tab w:val="left" w:leader="dot" w:pos="7856"/>
            </w:tabs>
            <w:spacing w:before="188" w:after="0" w:line="240" w:lineRule="auto"/>
            <w:ind w:left="1488" w:right="865" w:hanging="1489"/>
            <w:jc w:val="right"/>
            <w:rPr>
              <w:sz w:val="20"/>
            </w:rPr>
          </w:pPr>
          <w:r>
            <w:fldChar w:fldCharType="begin"/>
          </w:r>
          <w:r>
            <w:instrText xml:space="preserve"> HYPERLINK \l "_bookmark31" </w:instrText>
          </w:r>
          <w:r>
            <w:fldChar w:fldCharType="separate"/>
          </w:r>
          <w:r>
            <w:rPr>
              <w:sz w:val="20"/>
            </w:rPr>
            <w:t>M</w:t>
          </w:r>
          <w:r>
            <w:t>AKING SERIAL</w:t>
          </w:r>
          <w:r>
            <w:rPr>
              <w:spacing w:val="-7"/>
            </w:rPr>
            <w:t xml:space="preserve"> </w:t>
          </w:r>
          <w:r>
            <w:t>PORT CABLE</w:t>
          </w:r>
          <w:r>
            <w:tab/>
          </w:r>
          <w:r>
            <w:rPr>
              <w:spacing w:val="-2"/>
              <w:sz w:val="20"/>
            </w:rPr>
            <w:t>30</w:t>
          </w:r>
          <w:r>
            <w:rPr>
              <w:spacing w:val="-2"/>
              <w:sz w:val="20"/>
            </w:rPr>
            <w:fldChar w:fldCharType="end"/>
          </w:r>
        </w:p>
        <w:p>
          <w:pPr>
            <w:pStyle w:val="6"/>
            <w:numPr>
              <w:ilvl w:val="1"/>
              <w:numId w:val="7"/>
            </w:numPr>
            <w:tabs>
              <w:tab w:val="left" w:pos="288"/>
              <w:tab w:val="left" w:leader="dot" w:pos="7856"/>
            </w:tabs>
            <w:spacing w:before="67" w:after="0" w:line="240" w:lineRule="auto"/>
            <w:ind w:left="1488" w:right="865" w:hanging="1489"/>
            <w:jc w:val="right"/>
            <w:rPr>
              <w:sz w:val="20"/>
            </w:rPr>
          </w:pPr>
          <w:r>
            <w:fldChar w:fldCharType="begin"/>
          </w:r>
          <w:r>
            <w:instrText xml:space="preserve"> HYPERLINK \l "_bookmark32" </w:instrText>
          </w:r>
          <w:r>
            <w:fldChar w:fldCharType="separate"/>
          </w:r>
          <w:r>
            <w:rPr>
              <w:sz w:val="20"/>
            </w:rPr>
            <w:t>C</w:t>
          </w:r>
          <w:r>
            <w:t>OMMUNICATION SETTING</w:t>
          </w:r>
          <w:r>
            <w:rPr>
              <w:spacing w:val="-8"/>
            </w:rPr>
            <w:t xml:space="preserve"> </w:t>
          </w:r>
          <w:r>
            <w:rPr>
              <w:sz w:val="20"/>
            </w:rPr>
            <w:t>(</w:t>
          </w:r>
          <w:r>
            <w:t>SERIAL</w:t>
          </w:r>
          <w:r>
            <w:rPr>
              <w:spacing w:val="-4"/>
            </w:rPr>
            <w:t xml:space="preserve"> </w:t>
          </w:r>
          <w:r>
            <w:t>PORT</w:t>
          </w:r>
          <w:r>
            <w:rPr>
              <w:sz w:val="20"/>
            </w:rPr>
            <w:t>)</w:t>
          </w:r>
          <w:r>
            <w:rPr>
              <w:sz w:val="20"/>
            </w:rPr>
            <w:tab/>
          </w:r>
          <w:r>
            <w:rPr>
              <w:spacing w:val="-2"/>
              <w:sz w:val="20"/>
            </w:rPr>
            <w:t>30</w:t>
          </w:r>
          <w:r>
            <w:rPr>
              <w:spacing w:val="-2"/>
              <w:sz w:val="20"/>
            </w:rPr>
            <w:fldChar w:fldCharType="end"/>
          </w:r>
        </w:p>
        <w:p>
          <w:pPr>
            <w:pStyle w:val="10"/>
            <w:numPr>
              <w:ilvl w:val="2"/>
              <w:numId w:val="7"/>
            </w:numPr>
            <w:tabs>
              <w:tab w:val="left" w:pos="449"/>
              <w:tab w:val="left" w:leader="dot" w:pos="7616"/>
            </w:tabs>
            <w:spacing w:before="68" w:after="0" w:line="240" w:lineRule="auto"/>
            <w:ind w:left="1889" w:right="865" w:hanging="1890"/>
            <w:jc w:val="right"/>
            <w:rPr>
              <w:i/>
            </w:rPr>
          </w:pPr>
          <w:r>
            <w:fldChar w:fldCharType="begin"/>
          </w:r>
          <w:r>
            <w:instrText xml:space="preserve"> HYPERLINK \l "_bookmark33" </w:instrText>
          </w:r>
          <w:r>
            <w:fldChar w:fldCharType="separate"/>
          </w:r>
          <w:r>
            <w:rPr>
              <w:i/>
            </w:rPr>
            <w:t>RS232</w:t>
          </w:r>
          <w:r>
            <w:rPr>
              <w:i/>
              <w:spacing w:val="-5"/>
            </w:rPr>
            <w:t xml:space="preserve"> </w:t>
          </w:r>
          <w:r>
            <w:rPr>
              <w:i/>
            </w:rPr>
            <w:t>communication</w:t>
          </w:r>
          <w:r>
            <w:rPr>
              <w:i/>
            </w:rPr>
            <w:tab/>
          </w:r>
          <w:r>
            <w:rPr>
              <w:i/>
              <w:spacing w:val="-2"/>
            </w:rPr>
            <w:t>30</w:t>
          </w:r>
          <w:r>
            <w:rPr>
              <w:i/>
              <w:spacing w:val="-2"/>
            </w:rPr>
            <w:fldChar w:fldCharType="end"/>
          </w:r>
        </w:p>
        <w:p>
          <w:pPr>
            <w:pStyle w:val="10"/>
            <w:numPr>
              <w:ilvl w:val="2"/>
              <w:numId w:val="7"/>
            </w:numPr>
            <w:tabs>
              <w:tab w:val="left" w:pos="449"/>
              <w:tab w:val="left" w:leader="dot" w:pos="7616"/>
            </w:tabs>
            <w:spacing w:before="68" w:after="0" w:line="240" w:lineRule="auto"/>
            <w:ind w:left="1889" w:right="865" w:hanging="1890"/>
            <w:jc w:val="right"/>
            <w:rPr>
              <w:i/>
            </w:rPr>
          </w:pPr>
          <w:r>
            <w:fldChar w:fldCharType="begin"/>
          </w:r>
          <w:r>
            <w:instrText xml:space="preserve"> HYPERLINK \l "_bookmark34" </w:instrText>
          </w:r>
          <w:r>
            <w:fldChar w:fldCharType="separate"/>
          </w:r>
          <w:r>
            <w:rPr>
              <w:i/>
            </w:rPr>
            <w:t>RS485</w:t>
          </w:r>
          <w:r>
            <w:rPr>
              <w:i/>
              <w:spacing w:val="-5"/>
            </w:rPr>
            <w:t xml:space="preserve"> </w:t>
          </w:r>
          <w:r>
            <w:rPr>
              <w:i/>
            </w:rPr>
            <w:t>communication</w:t>
          </w:r>
          <w:r>
            <w:rPr>
              <w:i/>
            </w:rPr>
            <w:tab/>
          </w:r>
          <w:r>
            <w:rPr>
              <w:i/>
              <w:spacing w:val="-2"/>
            </w:rPr>
            <w:t>31</w:t>
          </w:r>
          <w:r>
            <w:rPr>
              <w:i/>
              <w:spacing w:val="-2"/>
            </w:rPr>
            <w:fldChar w:fldCharType="end"/>
          </w:r>
        </w:p>
        <w:p>
          <w:pPr>
            <w:pStyle w:val="6"/>
            <w:numPr>
              <w:ilvl w:val="1"/>
              <w:numId w:val="7"/>
            </w:numPr>
            <w:tabs>
              <w:tab w:val="left" w:pos="288"/>
              <w:tab w:val="left" w:leader="dot" w:pos="7856"/>
            </w:tabs>
            <w:spacing w:before="68" w:after="0" w:line="240" w:lineRule="auto"/>
            <w:ind w:left="1488" w:right="865" w:hanging="1489"/>
            <w:jc w:val="right"/>
            <w:rPr>
              <w:sz w:val="20"/>
            </w:rPr>
          </w:pPr>
          <w:r>
            <w:fldChar w:fldCharType="begin"/>
          </w:r>
          <w:r>
            <w:instrText xml:space="preserve"> HYPERLINK \l "_bookmark35" </w:instrText>
          </w:r>
          <w:r>
            <w:fldChar w:fldCharType="separate"/>
          </w:r>
          <w:r>
            <w:rPr>
              <w:sz w:val="20"/>
            </w:rPr>
            <w:t>M</w:t>
          </w:r>
          <w:r>
            <w:t>AKING</w:t>
          </w:r>
          <w:r>
            <w:rPr>
              <w:spacing w:val="-2"/>
            </w:rPr>
            <w:t xml:space="preserve"> </w:t>
          </w:r>
          <w:r>
            <w:rPr>
              <w:sz w:val="20"/>
            </w:rPr>
            <w:t>N</w:t>
          </w:r>
          <w:r>
            <w:t>ETWORK</w:t>
          </w:r>
          <w:r>
            <w:rPr>
              <w:spacing w:val="-1"/>
            </w:rPr>
            <w:t xml:space="preserve"> </w:t>
          </w:r>
          <w:r>
            <w:t>CABLEL</w:t>
          </w:r>
          <w:r>
            <w:tab/>
          </w:r>
          <w:r>
            <w:rPr>
              <w:spacing w:val="-2"/>
              <w:sz w:val="20"/>
            </w:rPr>
            <w:t>32</w:t>
          </w:r>
          <w:r>
            <w:rPr>
              <w:spacing w:val="-2"/>
              <w:sz w:val="20"/>
            </w:rPr>
            <w:fldChar w:fldCharType="end"/>
          </w:r>
        </w:p>
        <w:p>
          <w:pPr>
            <w:pStyle w:val="5"/>
            <w:spacing w:after="20"/>
            <w:ind w:left="1200" w:firstLine="0"/>
            <w:rPr>
              <w:sz w:val="20"/>
            </w:rPr>
          </w:pPr>
          <w:r>
            <w:fldChar w:fldCharType="begin"/>
          </w:r>
          <w:r>
            <w:instrText xml:space="preserve"> HYPERLINK \l "_bookmark36" </w:instrText>
          </w:r>
          <w:r>
            <w:fldChar w:fldCharType="separate"/>
          </w:r>
          <w:r>
            <w:rPr>
              <w:sz w:val="20"/>
            </w:rPr>
            <w:t>1).M</w:t>
          </w:r>
          <w:r>
            <w:t xml:space="preserve">AKING </w:t>
          </w:r>
          <w:r>
            <w:rPr>
              <w:sz w:val="20"/>
            </w:rPr>
            <w:t>N</w:t>
          </w:r>
          <w:r>
            <w:t xml:space="preserve">ETWORK CABLE HAVE </w:t>
          </w:r>
          <w:r>
            <w:rPr>
              <w:sz w:val="20"/>
            </w:rPr>
            <w:t xml:space="preserve">2 </w:t>
          </w:r>
          <w:r>
            <w:t>WAYS</w:t>
          </w:r>
          <w:r>
            <w:rPr>
              <w:sz w:val="20"/>
            </w:rPr>
            <w:t xml:space="preserve">: </w:t>
          </w:r>
          <w:r>
            <w:t xml:space="preserve">CROSS CABLE </w:t>
          </w:r>
          <w:r>
            <w:rPr>
              <w:sz w:val="20"/>
            </w:rPr>
            <w:t>(</w:t>
          </w:r>
          <w:r>
            <w:t>CONTROL CARD CONNECTED WITH COMPUTER DIRECTLY</w:t>
          </w:r>
          <w:r>
            <w:rPr>
              <w:sz w:val="20"/>
            </w:rPr>
            <w:t>)</w:t>
          </w:r>
          <w:r>
            <w:rPr>
              <w:sz w:val="20"/>
            </w:rPr>
            <w:fldChar w:fldCharType="end"/>
          </w:r>
        </w:p>
        <w:p>
          <w:pPr>
            <w:pStyle w:val="6"/>
            <w:tabs>
              <w:tab w:val="left" w:leader="dot" w:pos="7856"/>
            </w:tabs>
            <w:spacing w:before="330"/>
            <w:ind w:left="0" w:firstLine="0"/>
            <w:rPr>
              <w:sz w:val="20"/>
            </w:rPr>
          </w:pPr>
          <w:r>
            <w:fldChar w:fldCharType="begin"/>
          </w:r>
          <w:r>
            <w:instrText xml:space="preserve"> HYPERLINK \l "_bookmark36" </w:instrText>
          </w:r>
          <w:r>
            <w:fldChar w:fldCharType="separate"/>
          </w:r>
          <w:r>
            <w:t xml:space="preserve">AND </w:t>
          </w:r>
          <w:r>
            <w:rPr>
              <w:spacing w:val="-3"/>
            </w:rPr>
            <w:t xml:space="preserve">PARALLEL </w:t>
          </w:r>
          <w:r>
            <w:t xml:space="preserve">CABLE </w:t>
          </w:r>
          <w:r>
            <w:rPr>
              <w:sz w:val="20"/>
            </w:rPr>
            <w:t>(</w:t>
          </w:r>
          <w:r>
            <w:t>CONTROL CARD CONNECTED</w:t>
          </w:r>
          <w:r>
            <w:rPr>
              <w:spacing w:val="-5"/>
            </w:rPr>
            <w:t xml:space="preserve"> </w:t>
          </w:r>
          <w:r>
            <w:t>WITH ROUTER</w:t>
          </w:r>
          <w:r>
            <w:rPr>
              <w:sz w:val="20"/>
            </w:rPr>
            <w:t>)</w:t>
          </w:r>
          <w:r>
            <w:rPr>
              <w:sz w:val="20"/>
            </w:rPr>
            <w:tab/>
          </w:r>
          <w:r>
            <w:rPr>
              <w:spacing w:val="-2"/>
              <w:sz w:val="20"/>
            </w:rPr>
            <w:t>32</w:t>
          </w:r>
          <w:r>
            <w:rPr>
              <w:spacing w:val="-2"/>
              <w:sz w:val="20"/>
            </w:rPr>
            <w:fldChar w:fldCharType="end"/>
          </w:r>
        </w:p>
        <w:p>
          <w:pPr>
            <w:pStyle w:val="6"/>
            <w:numPr>
              <w:ilvl w:val="1"/>
              <w:numId w:val="7"/>
            </w:numPr>
            <w:tabs>
              <w:tab w:val="left" w:pos="288"/>
              <w:tab w:val="left" w:leader="dot" w:pos="7856"/>
            </w:tabs>
            <w:spacing w:before="68" w:after="0" w:line="240" w:lineRule="auto"/>
            <w:ind w:left="1488" w:right="865" w:hanging="1489"/>
            <w:jc w:val="right"/>
            <w:rPr>
              <w:sz w:val="20"/>
            </w:rPr>
          </w:pPr>
          <w:r>
            <w:fldChar w:fldCharType="begin"/>
          </w:r>
          <w:r>
            <w:instrText xml:space="preserve"> HYPERLINK \l "_bookmark37" </w:instrText>
          </w:r>
          <w:r>
            <w:fldChar w:fldCharType="separate"/>
          </w:r>
          <w:r>
            <w:rPr>
              <w:sz w:val="20"/>
            </w:rPr>
            <w:t>C</w:t>
          </w:r>
          <w:r>
            <w:t>OMMUNICATIONS</w:t>
          </w:r>
          <w:r>
            <w:rPr>
              <w:spacing w:val="-6"/>
            </w:rPr>
            <w:t xml:space="preserve"> </w:t>
          </w:r>
          <w:r>
            <w:t>SETTING</w:t>
          </w:r>
          <w:r>
            <w:rPr>
              <w:sz w:val="20"/>
            </w:rPr>
            <w:t>(</w:t>
          </w:r>
          <w:r>
            <w:t>INTERNET</w:t>
          </w:r>
          <w:r>
            <w:rPr>
              <w:spacing w:val="-5"/>
            </w:rPr>
            <w:t xml:space="preserve"> </w:t>
          </w:r>
          <w:r>
            <w:t>ACCESS</w:t>
          </w:r>
          <w:r>
            <w:rPr>
              <w:sz w:val="20"/>
            </w:rPr>
            <w:t>)</w:t>
          </w:r>
          <w:r>
            <w:rPr>
              <w:sz w:val="20"/>
            </w:rPr>
            <w:tab/>
          </w:r>
          <w:r>
            <w:rPr>
              <w:spacing w:val="-2"/>
              <w:sz w:val="20"/>
            </w:rPr>
            <w:t>32</w:t>
          </w:r>
          <w:r>
            <w:rPr>
              <w:spacing w:val="-2"/>
              <w:sz w:val="20"/>
            </w:rPr>
            <w:fldChar w:fldCharType="end"/>
          </w:r>
        </w:p>
        <w:p>
          <w:pPr>
            <w:pStyle w:val="10"/>
            <w:numPr>
              <w:ilvl w:val="2"/>
              <w:numId w:val="7"/>
            </w:numPr>
            <w:tabs>
              <w:tab w:val="left" w:pos="449"/>
              <w:tab w:val="left" w:leader="dot" w:pos="7616"/>
            </w:tabs>
            <w:spacing w:before="68" w:after="0" w:line="240" w:lineRule="auto"/>
            <w:ind w:left="1889" w:right="865" w:hanging="1890"/>
            <w:jc w:val="right"/>
            <w:rPr>
              <w:i/>
            </w:rPr>
          </w:pPr>
          <w:r>
            <w:fldChar w:fldCharType="begin"/>
          </w:r>
          <w:r>
            <w:instrText xml:space="preserve"> HYPERLINK \l "_bookmark38" </w:instrText>
          </w:r>
          <w:r>
            <w:fldChar w:fldCharType="separate"/>
          </w:r>
          <w:r>
            <w:rPr>
              <w:i/>
              <w:spacing w:val="2"/>
            </w:rPr>
            <w:t xml:space="preserve">LAN </w:t>
          </w:r>
          <w:r>
            <w:rPr>
              <w:i/>
            </w:rPr>
            <w:t>single card</w:t>
          </w:r>
          <w:r>
            <w:rPr>
              <w:i/>
              <w:spacing w:val="-11"/>
            </w:rPr>
            <w:t xml:space="preserve"> </w:t>
          </w:r>
          <w:r>
            <w:rPr>
              <w:i/>
            </w:rPr>
            <w:t>(HD-E63)</w:t>
          </w:r>
          <w:r>
            <w:rPr>
              <w:i/>
              <w:spacing w:val="-4"/>
            </w:rPr>
            <w:t xml:space="preserve"> </w:t>
          </w:r>
          <w:r>
            <w:rPr>
              <w:i/>
            </w:rPr>
            <w:t>communication</w:t>
          </w:r>
          <w:r>
            <w:rPr>
              <w:i/>
            </w:rPr>
            <w:tab/>
          </w:r>
          <w:r>
            <w:rPr>
              <w:i/>
              <w:spacing w:val="-2"/>
            </w:rPr>
            <w:t>32</w:t>
          </w:r>
          <w:r>
            <w:rPr>
              <w:i/>
              <w:spacing w:val="-2"/>
            </w:rPr>
            <w:fldChar w:fldCharType="end"/>
          </w:r>
        </w:p>
        <w:p>
          <w:pPr>
            <w:pStyle w:val="10"/>
            <w:numPr>
              <w:ilvl w:val="2"/>
              <w:numId w:val="7"/>
            </w:numPr>
            <w:tabs>
              <w:tab w:val="left" w:pos="449"/>
              <w:tab w:val="left" w:leader="dot" w:pos="7616"/>
            </w:tabs>
            <w:spacing w:before="68" w:after="0" w:line="240" w:lineRule="auto"/>
            <w:ind w:left="1889" w:right="865" w:hanging="1890"/>
            <w:jc w:val="right"/>
            <w:rPr>
              <w:i/>
            </w:rPr>
          </w:pPr>
          <w:r>
            <w:fldChar w:fldCharType="begin"/>
          </w:r>
          <w:r>
            <w:instrText xml:space="preserve"> HYPERLINK \l "_bookmark39" </w:instrText>
          </w:r>
          <w:r>
            <w:fldChar w:fldCharType="separate"/>
          </w:r>
          <w:r>
            <w:rPr>
              <w:i/>
              <w:spacing w:val="2"/>
            </w:rPr>
            <w:t xml:space="preserve">LAN </w:t>
          </w:r>
          <w:r>
            <w:rPr>
              <w:i/>
            </w:rPr>
            <w:t>multiple Network card (such as</w:t>
          </w:r>
          <w:r>
            <w:rPr>
              <w:i/>
              <w:spacing w:val="-19"/>
            </w:rPr>
            <w:t xml:space="preserve"> </w:t>
          </w:r>
          <w:r>
            <w:rPr>
              <w:i/>
            </w:rPr>
            <w:t>HD-E63</w:t>
          </w:r>
          <w:r>
            <w:rPr>
              <w:i/>
              <w:spacing w:val="-4"/>
            </w:rPr>
            <w:t xml:space="preserve"> </w:t>
          </w:r>
          <w:r>
            <w:rPr>
              <w:i/>
            </w:rPr>
            <w:t>cards)</w:t>
          </w:r>
          <w:r>
            <w:rPr>
              <w:i/>
            </w:rPr>
            <w:tab/>
          </w:r>
          <w:r>
            <w:rPr>
              <w:i/>
              <w:spacing w:val="-2"/>
            </w:rPr>
            <w:t>33</w:t>
          </w:r>
          <w:r>
            <w:rPr>
              <w:i/>
              <w:spacing w:val="-2"/>
            </w:rPr>
            <w:fldChar w:fldCharType="end"/>
          </w:r>
        </w:p>
        <w:p>
          <w:pPr>
            <w:pStyle w:val="8"/>
            <w:numPr>
              <w:ilvl w:val="1"/>
              <w:numId w:val="7"/>
            </w:numPr>
            <w:tabs>
              <w:tab w:val="left" w:pos="288"/>
              <w:tab w:val="left" w:leader="dot" w:pos="7856"/>
            </w:tabs>
            <w:spacing w:before="61" w:after="0" w:line="240" w:lineRule="auto"/>
            <w:ind w:left="1488" w:right="865" w:hanging="1489"/>
            <w:jc w:val="right"/>
            <w:rPr>
              <w:b w:val="0"/>
              <w:i w:val="0"/>
              <w:sz w:val="20"/>
            </w:rPr>
          </w:pPr>
          <w:r>
            <w:fldChar w:fldCharType="begin"/>
          </w:r>
          <w:r>
            <w:instrText xml:space="preserve"> HYPERLINK \l "_bookmark40" </w:instrText>
          </w:r>
          <w:r>
            <w:fldChar w:fldCharType="separate"/>
          </w:r>
          <w:r>
            <w:rPr>
              <w:b w:val="0"/>
              <w:i w:val="0"/>
              <w:sz w:val="20"/>
            </w:rPr>
            <w:t>C</w:t>
          </w:r>
          <w:r>
            <w:rPr>
              <w:b w:val="0"/>
              <w:i w:val="0"/>
              <w:sz w:val="16"/>
            </w:rPr>
            <w:t xml:space="preserve">OMMUNICATION SETTING  </w:t>
          </w:r>
          <w:r>
            <w:rPr>
              <w:rFonts w:hint="eastAsia" w:ascii="宋体" w:eastAsia="宋体"/>
              <w:b w:val="0"/>
              <w:i w:val="0"/>
              <w:sz w:val="20"/>
            </w:rPr>
            <w:t>（</w:t>
          </w:r>
          <w:r>
            <w:rPr>
              <w:b w:val="0"/>
              <w:i w:val="0"/>
              <w:sz w:val="20"/>
            </w:rPr>
            <w:t>WIFI W</w:t>
          </w:r>
          <w:r>
            <w:rPr>
              <w:b w:val="0"/>
              <w:i w:val="0"/>
              <w:sz w:val="16"/>
            </w:rPr>
            <w:t>IRELESS</w:t>
          </w:r>
          <w:r>
            <w:rPr>
              <w:b w:val="0"/>
              <w:i w:val="0"/>
              <w:spacing w:val="-16"/>
              <w:sz w:val="16"/>
            </w:rPr>
            <w:t xml:space="preserve"> </w:t>
          </w:r>
          <w:r>
            <w:rPr>
              <w:b w:val="0"/>
              <w:i w:val="0"/>
              <w:sz w:val="16"/>
            </w:rPr>
            <w:t xml:space="preserve">CONTROLLER  </w:t>
          </w:r>
          <w:r>
            <w:rPr>
              <w:rFonts w:hint="eastAsia" w:ascii="宋体" w:eastAsia="宋体"/>
              <w:b w:val="0"/>
              <w:i w:val="0"/>
              <w:sz w:val="20"/>
            </w:rPr>
            <w:t>）</w:t>
          </w:r>
          <w:r>
            <w:rPr>
              <w:rFonts w:hint="eastAsia" w:ascii="宋体" w:eastAsia="宋体"/>
              <w:b w:val="0"/>
              <w:i w:val="0"/>
              <w:sz w:val="20"/>
            </w:rPr>
            <w:tab/>
          </w:r>
          <w:r>
            <w:rPr>
              <w:b w:val="0"/>
              <w:i w:val="0"/>
              <w:spacing w:val="-2"/>
              <w:sz w:val="20"/>
            </w:rPr>
            <w:t>34</w:t>
          </w:r>
          <w:r>
            <w:rPr>
              <w:b w:val="0"/>
              <w:i w:val="0"/>
              <w:spacing w:val="-2"/>
              <w:sz w:val="20"/>
            </w:rPr>
            <w:fldChar w:fldCharType="end"/>
          </w:r>
        </w:p>
        <w:p>
          <w:pPr>
            <w:pStyle w:val="10"/>
            <w:numPr>
              <w:ilvl w:val="2"/>
              <w:numId w:val="7"/>
            </w:numPr>
            <w:tabs>
              <w:tab w:val="left" w:pos="449"/>
              <w:tab w:val="left" w:leader="dot" w:pos="7616"/>
            </w:tabs>
            <w:spacing w:before="63" w:after="0" w:line="240" w:lineRule="auto"/>
            <w:ind w:left="1889" w:right="865" w:hanging="1890"/>
            <w:jc w:val="right"/>
            <w:rPr>
              <w:i/>
            </w:rPr>
          </w:pPr>
          <w:r>
            <w:fldChar w:fldCharType="begin"/>
          </w:r>
          <w:r>
            <w:instrText xml:space="preserve"> HYPERLINK \l "_bookmark41" </w:instrText>
          </w:r>
          <w:r>
            <w:fldChar w:fldCharType="separate"/>
          </w:r>
          <w:r>
            <w:rPr>
              <w:i/>
            </w:rPr>
            <w:t>If Only 1 WIFI</w:t>
          </w:r>
          <w:r>
            <w:rPr>
              <w:i/>
              <w:spacing w:val="-15"/>
            </w:rPr>
            <w:t xml:space="preserve"> </w:t>
          </w:r>
          <w:r>
            <w:rPr>
              <w:i/>
            </w:rPr>
            <w:t>Controllerr</w:t>
          </w:r>
          <w:r>
            <w:rPr>
              <w:i/>
              <w:spacing w:val="-4"/>
            </w:rPr>
            <w:t xml:space="preserve"> </w:t>
          </w:r>
          <w:r>
            <w:rPr>
              <w:i/>
            </w:rPr>
            <w:t>connected</w:t>
          </w:r>
          <w:r>
            <w:rPr>
              <w:i/>
            </w:rPr>
            <w:tab/>
          </w:r>
          <w:r>
            <w:rPr>
              <w:i/>
              <w:spacing w:val="-2"/>
            </w:rPr>
            <w:t>34</w:t>
          </w:r>
          <w:r>
            <w:rPr>
              <w:i/>
              <w:spacing w:val="-2"/>
            </w:rPr>
            <w:fldChar w:fldCharType="end"/>
          </w:r>
        </w:p>
        <w:p>
          <w:pPr>
            <w:pStyle w:val="10"/>
            <w:numPr>
              <w:ilvl w:val="2"/>
              <w:numId w:val="7"/>
            </w:numPr>
            <w:tabs>
              <w:tab w:val="left" w:pos="449"/>
              <w:tab w:val="left" w:leader="dot" w:pos="7616"/>
            </w:tabs>
            <w:spacing w:before="68" w:after="0" w:line="240" w:lineRule="auto"/>
            <w:ind w:left="1889" w:right="865" w:hanging="1890"/>
            <w:jc w:val="right"/>
            <w:rPr>
              <w:i/>
            </w:rPr>
          </w:pPr>
          <w:r>
            <w:fldChar w:fldCharType="begin"/>
          </w:r>
          <w:r>
            <w:instrText xml:space="preserve"> HYPERLINK \l "_bookmark42" </w:instrText>
          </w:r>
          <w:r>
            <w:fldChar w:fldCharType="separate"/>
          </w:r>
          <w:r>
            <w:rPr>
              <w:i/>
            </w:rPr>
            <w:t xml:space="preserve">Change </w:t>
          </w:r>
          <w:r>
            <w:rPr>
              <w:i/>
              <w:spacing w:val="3"/>
            </w:rPr>
            <w:t xml:space="preserve">Wi-Fi </w:t>
          </w:r>
          <w:r>
            <w:rPr>
              <w:i/>
            </w:rPr>
            <w:t>ssid and password ;More than 1</w:t>
          </w:r>
          <w:r>
            <w:rPr>
              <w:i/>
              <w:spacing w:val="-21"/>
            </w:rPr>
            <w:t xml:space="preserve"> </w:t>
          </w:r>
          <w:r>
            <w:rPr>
              <w:i/>
            </w:rPr>
            <w:t>Wi-Ficards</w:t>
          </w:r>
          <w:r>
            <w:rPr>
              <w:i/>
              <w:spacing w:val="-3"/>
            </w:rPr>
            <w:t xml:space="preserve"> </w:t>
          </w:r>
          <w:r>
            <w:rPr>
              <w:i/>
            </w:rPr>
            <w:t>Connected</w:t>
          </w:r>
          <w:r>
            <w:rPr>
              <w:i/>
            </w:rPr>
            <w:tab/>
          </w:r>
          <w:r>
            <w:rPr>
              <w:i/>
              <w:spacing w:val="-2"/>
            </w:rPr>
            <w:t>36</w:t>
          </w:r>
          <w:r>
            <w:rPr>
              <w:i/>
              <w:spacing w:val="-2"/>
            </w:rPr>
            <w:fldChar w:fldCharType="end"/>
          </w:r>
        </w:p>
        <w:p>
          <w:pPr>
            <w:pStyle w:val="6"/>
            <w:numPr>
              <w:ilvl w:val="1"/>
              <w:numId w:val="7"/>
            </w:numPr>
            <w:tabs>
              <w:tab w:val="left" w:pos="288"/>
              <w:tab w:val="left" w:leader="dot" w:pos="7859"/>
            </w:tabs>
            <w:spacing w:before="67" w:after="0" w:line="240" w:lineRule="auto"/>
            <w:ind w:left="1488" w:right="872" w:hanging="1489"/>
            <w:jc w:val="right"/>
            <w:rPr>
              <w:sz w:val="20"/>
            </w:rPr>
          </w:pPr>
          <w:r>
            <w:fldChar w:fldCharType="begin"/>
          </w:r>
          <w:r>
            <w:instrText xml:space="preserve"> HYPERLINK \l "_bookmark43" </w:instrText>
          </w:r>
          <w:r>
            <w:fldChar w:fldCharType="separate"/>
          </w:r>
          <w:r>
            <w:rPr>
              <w:sz w:val="20"/>
            </w:rPr>
            <w:t>U-</w:t>
          </w:r>
          <w:r>
            <w:t>DISK</w:t>
          </w:r>
          <w:r>
            <w:rPr>
              <w:spacing w:val="-5"/>
            </w:rPr>
            <w:t xml:space="preserve"> </w:t>
          </w:r>
          <w:r>
            <w:rPr>
              <w:sz w:val="20"/>
            </w:rPr>
            <w:t>C</w:t>
          </w:r>
          <w:r>
            <w:t>ONTROLLER</w:t>
          </w:r>
          <w:r>
            <w:rPr>
              <w:spacing w:val="-5"/>
            </w:rPr>
            <w:t xml:space="preserve"> </w:t>
          </w:r>
          <w:r>
            <w:t>OPERATION</w:t>
          </w:r>
          <w:r>
            <w:tab/>
          </w:r>
          <w:r>
            <w:rPr>
              <w:spacing w:val="-5"/>
              <w:w w:val="95"/>
              <w:sz w:val="20"/>
            </w:rPr>
            <w:t>37</w:t>
          </w:r>
          <w:r>
            <w:rPr>
              <w:spacing w:val="-5"/>
              <w:w w:val="95"/>
              <w:sz w:val="20"/>
            </w:rPr>
            <w:fldChar w:fldCharType="end"/>
          </w:r>
        </w:p>
        <w:p>
          <w:pPr>
            <w:pStyle w:val="7"/>
            <w:tabs>
              <w:tab w:val="left" w:leader="dot" w:pos="8096"/>
            </w:tabs>
          </w:pPr>
          <w:r>
            <w:fldChar w:fldCharType="begin"/>
          </w:r>
          <w:r>
            <w:instrText xml:space="preserve"> HYPERLINK \l "_bookmark44" </w:instrText>
          </w:r>
          <w:r>
            <w:fldChar w:fldCharType="separate"/>
          </w:r>
          <w:r>
            <w:t>APPENDIX 2 THE NORMAL SETTING IN</w:t>
          </w:r>
          <w:r>
            <w:rPr>
              <w:spacing w:val="-13"/>
            </w:rPr>
            <w:t xml:space="preserve"> </w:t>
          </w:r>
          <w:r>
            <w:t>USING</w:t>
          </w:r>
          <w:r>
            <w:rPr>
              <w:spacing w:val="-2"/>
            </w:rPr>
            <w:t xml:space="preserve"> </w:t>
          </w:r>
          <w:r>
            <w:t>PERIOD</w:t>
          </w:r>
          <w:r>
            <w:tab/>
          </w:r>
          <w:r>
            <w:rPr>
              <w:spacing w:val="-2"/>
            </w:rPr>
            <w:t>38</w:t>
          </w:r>
          <w:r>
            <w:rPr>
              <w:spacing w:val="-2"/>
            </w:rPr>
            <w:fldChar w:fldCharType="end"/>
          </w:r>
        </w:p>
        <w:p>
          <w:pPr>
            <w:pStyle w:val="6"/>
            <w:tabs>
              <w:tab w:val="left" w:leader="dot" w:pos="7856"/>
            </w:tabs>
            <w:spacing w:before="188"/>
            <w:ind w:left="0" w:firstLine="0"/>
            <w:rPr>
              <w:sz w:val="20"/>
            </w:rPr>
          </w:pPr>
          <w:r>
            <w:fldChar w:fldCharType="begin"/>
          </w:r>
          <w:r>
            <w:instrText xml:space="preserve"> HYPERLINK \l "_bookmark45" </w:instrText>
          </w:r>
          <w:r>
            <w:fldChar w:fldCharType="separate"/>
          </w:r>
          <w:r>
            <w:rPr>
              <w:sz w:val="20"/>
            </w:rPr>
            <w:t>A</w:t>
          </w:r>
          <w:r>
            <w:t xml:space="preserve">PPENDIX </w:t>
          </w:r>
          <w:r>
            <w:rPr>
              <w:sz w:val="20"/>
            </w:rPr>
            <w:t>2.1 C</w:t>
          </w:r>
          <w:r>
            <w:t xml:space="preserve">ONTROLLER </w:t>
          </w:r>
          <w:r>
            <w:rPr>
              <w:spacing w:val="-3"/>
            </w:rPr>
            <w:t>UPDATED</w:t>
          </w:r>
          <w:r>
            <w:rPr>
              <w:spacing w:val="-19"/>
            </w:rPr>
            <w:t xml:space="preserve"> </w:t>
          </w:r>
          <w:r>
            <w:t>FIRMWARE</w:t>
          </w:r>
          <w:r>
            <w:rPr>
              <w:spacing w:val="-2"/>
            </w:rPr>
            <w:t xml:space="preserve"> </w:t>
          </w:r>
          <w:r>
            <w:rPr>
              <w:spacing w:val="-6"/>
            </w:rPr>
            <w:t>WAYS</w:t>
          </w:r>
          <w:r>
            <w:rPr>
              <w:spacing w:val="-6"/>
            </w:rPr>
            <w:tab/>
          </w:r>
          <w:r>
            <w:rPr>
              <w:spacing w:val="-2"/>
              <w:sz w:val="20"/>
            </w:rPr>
            <w:t>38</w:t>
          </w:r>
          <w:r>
            <w:rPr>
              <w:spacing w:val="-2"/>
              <w:sz w:val="20"/>
            </w:rPr>
            <w:fldChar w:fldCharType="end"/>
          </w:r>
        </w:p>
        <w:p>
          <w:pPr>
            <w:pStyle w:val="5"/>
            <w:tabs>
              <w:tab w:val="left" w:leader="dot" w:pos="9057"/>
            </w:tabs>
            <w:ind w:left="1200" w:firstLine="0"/>
            <w:rPr>
              <w:sz w:val="20"/>
            </w:rPr>
          </w:pPr>
          <w:r>
            <w:fldChar w:fldCharType="begin"/>
          </w:r>
          <w:r>
            <w:instrText xml:space="preserve"> HYPERLINK \l "_bookmark46" </w:instrText>
          </w:r>
          <w:r>
            <w:fldChar w:fldCharType="separate"/>
          </w:r>
          <w:r>
            <w:rPr>
              <w:rFonts w:ascii="Times New Roman"/>
              <w:sz w:val="20"/>
            </w:rPr>
            <w:t>A</w:t>
          </w:r>
          <w:r>
            <w:rPr>
              <w:rFonts w:ascii="Times New Roman"/>
            </w:rPr>
            <w:t xml:space="preserve">PPENDIX </w:t>
          </w:r>
          <w:r>
            <w:rPr>
              <w:rFonts w:ascii="Times New Roman"/>
              <w:sz w:val="20"/>
            </w:rPr>
            <w:t>2.2 H</w:t>
          </w:r>
          <w:r>
            <w:rPr>
              <w:rFonts w:ascii="Times New Roman"/>
            </w:rPr>
            <w:t xml:space="preserve">OW </w:t>
          </w:r>
          <w:r>
            <w:rPr>
              <w:rFonts w:ascii="Times New Roman"/>
              <w:spacing w:val="-3"/>
            </w:rPr>
            <w:t xml:space="preserve">TO </w:t>
          </w:r>
          <w:r>
            <w:rPr>
              <w:rFonts w:ascii="Times New Roman"/>
            </w:rPr>
            <w:t xml:space="preserve">RENEW </w:t>
          </w:r>
          <w:r>
            <w:rPr>
              <w:rFonts w:ascii="Times New Roman"/>
              <w:spacing w:val="-3"/>
            </w:rPr>
            <w:t>TO</w:t>
          </w:r>
          <w:r>
            <w:rPr>
              <w:rFonts w:ascii="Times New Roman"/>
              <w:spacing w:val="-25"/>
            </w:rPr>
            <w:t xml:space="preserve"> </w:t>
          </w:r>
          <w:r>
            <w:rPr>
              <w:rFonts w:ascii="Times New Roman"/>
              <w:spacing w:val="-4"/>
            </w:rPr>
            <w:t>FACTORY</w:t>
          </w:r>
          <w:r>
            <w:rPr>
              <w:rFonts w:ascii="Times New Roman"/>
              <w:spacing w:val="-5"/>
            </w:rPr>
            <w:t xml:space="preserve"> </w:t>
          </w:r>
          <w:r>
            <w:rPr>
              <w:rFonts w:ascii="Times New Roman"/>
            </w:rPr>
            <w:t>SETTING</w:t>
          </w:r>
          <w:r>
            <w:rPr>
              <w:rFonts w:ascii="Times New Roman"/>
            </w:rPr>
            <w:tab/>
          </w:r>
          <w:r>
            <w:rPr>
              <w:sz w:val="20"/>
            </w:rPr>
            <w:t>39</w:t>
          </w:r>
          <w:r>
            <w:rPr>
              <w:sz w:val="20"/>
            </w:rPr>
            <w:fldChar w:fldCharType="end"/>
          </w:r>
        </w:p>
        <w:p>
          <w:pPr>
            <w:pStyle w:val="9"/>
            <w:tabs>
              <w:tab w:val="left" w:leader="dot" w:pos="9057"/>
            </w:tabs>
            <w:rPr>
              <w:b w:val="0"/>
              <w:i w:val="0"/>
              <w:sz w:val="20"/>
            </w:rPr>
          </w:pPr>
          <w:r>
            <w:fldChar w:fldCharType="begin"/>
          </w:r>
          <w:r>
            <w:instrText xml:space="preserve"> HYPERLINK \l "_bookmark47" </w:instrText>
          </w:r>
          <w:r>
            <w:fldChar w:fldCharType="separate"/>
          </w:r>
          <w:r>
            <w:rPr>
              <w:rFonts w:ascii="Times New Roman"/>
              <w:b w:val="0"/>
              <w:i w:val="0"/>
              <w:sz w:val="20"/>
            </w:rPr>
            <w:t>A</w:t>
          </w:r>
          <w:r>
            <w:rPr>
              <w:rFonts w:ascii="Times New Roman"/>
              <w:b w:val="0"/>
              <w:i w:val="0"/>
              <w:sz w:val="16"/>
            </w:rPr>
            <w:t xml:space="preserve">PPENDIX </w:t>
          </w:r>
          <w:r>
            <w:rPr>
              <w:rFonts w:ascii="Times New Roman"/>
              <w:b w:val="0"/>
              <w:i w:val="0"/>
              <w:sz w:val="20"/>
            </w:rPr>
            <w:t>2.3 H</w:t>
          </w:r>
          <w:r>
            <w:rPr>
              <w:rFonts w:ascii="Times New Roman"/>
              <w:b w:val="0"/>
              <w:i w:val="0"/>
              <w:sz w:val="16"/>
            </w:rPr>
            <w:t xml:space="preserve">OW </w:t>
          </w:r>
          <w:r>
            <w:rPr>
              <w:rFonts w:ascii="Times New Roman"/>
              <w:b w:val="0"/>
              <w:i w:val="0"/>
              <w:spacing w:val="-3"/>
              <w:sz w:val="16"/>
            </w:rPr>
            <w:t>TO</w:t>
          </w:r>
          <w:r>
            <w:rPr>
              <w:rFonts w:ascii="Times New Roman"/>
              <w:b w:val="0"/>
              <w:i w:val="0"/>
              <w:spacing w:val="-20"/>
              <w:sz w:val="16"/>
            </w:rPr>
            <w:t xml:space="preserve"> </w:t>
          </w:r>
          <w:r>
            <w:rPr>
              <w:rFonts w:ascii="Times New Roman"/>
              <w:b w:val="0"/>
              <w:i w:val="0"/>
              <w:sz w:val="16"/>
            </w:rPr>
            <w:t>TEST</w:t>
          </w:r>
          <w:r>
            <w:rPr>
              <w:rFonts w:ascii="Times New Roman"/>
              <w:b w:val="0"/>
              <w:i w:val="0"/>
              <w:spacing w:val="-5"/>
              <w:sz w:val="16"/>
            </w:rPr>
            <w:t xml:space="preserve"> </w:t>
          </w:r>
          <w:r>
            <w:rPr>
              <w:rFonts w:ascii="Times New Roman"/>
              <w:b w:val="0"/>
              <w:i w:val="0"/>
              <w:spacing w:val="-3"/>
              <w:sz w:val="16"/>
            </w:rPr>
            <w:t>DISPLAY</w:t>
          </w:r>
          <w:r>
            <w:rPr>
              <w:rFonts w:ascii="Times New Roman"/>
              <w:b w:val="0"/>
              <w:i w:val="0"/>
              <w:spacing w:val="-3"/>
              <w:sz w:val="16"/>
            </w:rPr>
            <w:tab/>
          </w:r>
          <w:r>
            <w:rPr>
              <w:b w:val="0"/>
              <w:i w:val="0"/>
              <w:sz w:val="20"/>
            </w:rPr>
            <w:t>39</w:t>
          </w:r>
          <w:r>
            <w:rPr>
              <w:b w:val="0"/>
              <w:i w:val="0"/>
              <w:sz w:val="20"/>
            </w:rPr>
            <w:fldChar w:fldCharType="end"/>
          </w:r>
        </w:p>
        <w:p>
          <w:pPr>
            <w:pStyle w:val="6"/>
            <w:tabs>
              <w:tab w:val="left" w:leader="dot" w:pos="7856"/>
            </w:tabs>
            <w:ind w:left="0" w:firstLine="0"/>
            <w:rPr>
              <w:sz w:val="20"/>
            </w:rPr>
          </w:pPr>
          <w:r>
            <w:fldChar w:fldCharType="begin"/>
          </w:r>
          <w:r>
            <w:instrText xml:space="preserve"> HYPERLINK \l "_bookmark48" </w:instrText>
          </w:r>
          <w:r>
            <w:fldChar w:fldCharType="separate"/>
          </w:r>
          <w:r>
            <w:rPr>
              <w:rFonts w:ascii="Times New Roman"/>
              <w:sz w:val="20"/>
            </w:rPr>
            <w:t>A</w:t>
          </w:r>
          <w:r>
            <w:rPr>
              <w:rFonts w:ascii="Times New Roman"/>
            </w:rPr>
            <w:t xml:space="preserve">PPENDIX </w:t>
          </w:r>
          <w:r>
            <w:rPr>
              <w:sz w:val="20"/>
            </w:rPr>
            <w:t>2.6 H</w:t>
          </w:r>
          <w:r>
            <w:t xml:space="preserve">OW </w:t>
          </w:r>
          <w:r>
            <w:rPr>
              <w:spacing w:val="-3"/>
            </w:rPr>
            <w:t xml:space="preserve">TO </w:t>
          </w:r>
          <w:r>
            <w:t xml:space="preserve">SET </w:t>
          </w:r>
          <w:r>
            <w:rPr>
              <w:sz w:val="20"/>
            </w:rPr>
            <w:t>T</w:t>
          </w:r>
          <w:r>
            <w:t xml:space="preserve">EXT </w:t>
          </w:r>
          <w:r>
            <w:rPr>
              <w:spacing w:val="-5"/>
            </w:rPr>
            <w:t xml:space="preserve">STATIC </w:t>
          </w:r>
          <w:r>
            <w:t>AND</w:t>
          </w:r>
          <w:r>
            <w:rPr>
              <w:spacing w:val="-12"/>
            </w:rPr>
            <w:t xml:space="preserve"> </w:t>
          </w:r>
          <w:r>
            <w:t>NO</w:t>
          </w:r>
          <w:r>
            <w:rPr>
              <w:spacing w:val="-2"/>
            </w:rPr>
            <w:t xml:space="preserve"> </w:t>
          </w:r>
          <w:r>
            <w:t>MOVING</w:t>
          </w:r>
          <w:r>
            <w:tab/>
          </w:r>
          <w:r>
            <w:rPr>
              <w:spacing w:val="-2"/>
              <w:sz w:val="20"/>
            </w:rPr>
            <w:t>40</w:t>
          </w:r>
          <w:r>
            <w:rPr>
              <w:spacing w:val="-2"/>
              <w:sz w:val="20"/>
            </w:rPr>
            <w:fldChar w:fldCharType="end"/>
          </w:r>
        </w:p>
        <w:p>
          <w:pPr>
            <w:pStyle w:val="6"/>
            <w:tabs>
              <w:tab w:val="left" w:leader="dot" w:pos="7856"/>
            </w:tabs>
            <w:ind w:left="0" w:firstLine="0"/>
            <w:rPr>
              <w:sz w:val="20"/>
            </w:rPr>
          </w:pPr>
          <w:r>
            <w:fldChar w:fldCharType="begin"/>
          </w:r>
          <w:r>
            <w:instrText xml:space="preserve"> HYPERLINK \l "_bookmark49" </w:instrText>
          </w:r>
          <w:r>
            <w:fldChar w:fldCharType="separate"/>
          </w:r>
          <w:r>
            <w:rPr>
              <w:rFonts w:ascii="Times New Roman"/>
              <w:sz w:val="20"/>
            </w:rPr>
            <w:t>A</w:t>
          </w:r>
          <w:r>
            <w:rPr>
              <w:rFonts w:ascii="Times New Roman"/>
            </w:rPr>
            <w:t xml:space="preserve">PPENDIX </w:t>
          </w:r>
          <w:r>
            <w:rPr>
              <w:sz w:val="20"/>
            </w:rPr>
            <w:t>2.7 T</w:t>
          </w:r>
          <w:r>
            <w:t>EXT CONTINUE MOVING AND</w:t>
          </w:r>
          <w:r>
            <w:rPr>
              <w:spacing w:val="-18"/>
            </w:rPr>
            <w:t xml:space="preserve"> </w:t>
          </w:r>
          <w:r>
            <w:t>NO</w:t>
          </w:r>
          <w:r>
            <w:rPr>
              <w:spacing w:val="-2"/>
            </w:rPr>
            <w:t xml:space="preserve"> </w:t>
          </w:r>
          <w:r>
            <w:rPr>
              <w:spacing w:val="-3"/>
            </w:rPr>
            <w:t>STOP</w:t>
          </w:r>
          <w:r>
            <w:rPr>
              <w:spacing w:val="-3"/>
            </w:rPr>
            <w:tab/>
          </w:r>
          <w:r>
            <w:rPr>
              <w:spacing w:val="-2"/>
              <w:sz w:val="20"/>
            </w:rPr>
            <w:t>40</w:t>
          </w:r>
          <w:r>
            <w:rPr>
              <w:spacing w:val="-2"/>
              <w:sz w:val="20"/>
            </w:rPr>
            <w:fldChar w:fldCharType="end"/>
          </w:r>
        </w:p>
        <w:p>
          <w:pPr>
            <w:pStyle w:val="8"/>
            <w:tabs>
              <w:tab w:val="left" w:leader="dot" w:pos="7856"/>
            </w:tabs>
            <w:spacing w:before="61"/>
            <w:ind w:left="0" w:firstLine="0"/>
            <w:rPr>
              <w:b w:val="0"/>
              <w:i w:val="0"/>
              <w:sz w:val="20"/>
            </w:rPr>
          </w:pPr>
          <w:r>
            <w:fldChar w:fldCharType="begin"/>
          </w:r>
          <w:r>
            <w:instrText xml:space="preserve"> HYPERLINK \l "_bookmark50" </w:instrText>
          </w:r>
          <w:r>
            <w:fldChar w:fldCharType="separate"/>
          </w:r>
          <w:r>
            <w:rPr>
              <w:b w:val="0"/>
              <w:i w:val="0"/>
              <w:sz w:val="20"/>
            </w:rPr>
            <w:t>A</w:t>
          </w:r>
          <w:r>
            <w:rPr>
              <w:b w:val="0"/>
              <w:i w:val="0"/>
              <w:sz w:val="16"/>
            </w:rPr>
            <w:t>PPENDIX</w:t>
          </w:r>
          <w:r>
            <w:rPr>
              <w:b w:val="0"/>
              <w:i w:val="0"/>
              <w:spacing w:val="-5"/>
              <w:sz w:val="16"/>
            </w:rPr>
            <w:t xml:space="preserve"> </w:t>
          </w:r>
          <w:r>
            <w:rPr>
              <w:b w:val="0"/>
              <w:i w:val="0"/>
              <w:sz w:val="20"/>
            </w:rPr>
            <w:t>2.8</w:t>
          </w:r>
          <w:r>
            <w:rPr>
              <w:b w:val="0"/>
              <w:i w:val="0"/>
              <w:spacing w:val="-14"/>
              <w:sz w:val="20"/>
            </w:rPr>
            <w:t xml:space="preserve"> </w:t>
          </w:r>
          <w:r>
            <w:rPr>
              <w:b w:val="0"/>
              <w:i w:val="0"/>
              <w:sz w:val="20"/>
            </w:rPr>
            <w:t>T</w:t>
          </w:r>
          <w:r>
            <w:rPr>
              <w:b w:val="0"/>
              <w:i w:val="0"/>
              <w:sz w:val="16"/>
            </w:rPr>
            <w:t>EMPERATURE</w:t>
          </w:r>
          <w:r>
            <w:rPr>
              <w:b w:val="0"/>
              <w:i w:val="0"/>
              <w:spacing w:val="34"/>
              <w:sz w:val="16"/>
            </w:rPr>
            <w:t xml:space="preserve"> </w:t>
          </w:r>
          <w:r>
            <w:rPr>
              <w:rFonts w:hint="eastAsia" w:ascii="宋体" w:eastAsia="宋体"/>
              <w:b w:val="0"/>
              <w:i w:val="0"/>
              <w:sz w:val="20"/>
            </w:rPr>
            <w:t>、</w:t>
          </w:r>
          <w:r>
            <w:rPr>
              <w:b w:val="0"/>
              <w:i w:val="0"/>
              <w:sz w:val="20"/>
            </w:rPr>
            <w:t>T</w:t>
          </w:r>
          <w:r>
            <w:rPr>
              <w:b w:val="0"/>
              <w:i w:val="0"/>
              <w:sz w:val="16"/>
            </w:rPr>
            <w:t>EMPERATURE</w:t>
          </w:r>
          <w:r>
            <w:rPr>
              <w:b w:val="0"/>
              <w:i w:val="0"/>
              <w:spacing w:val="-4"/>
              <w:sz w:val="16"/>
            </w:rPr>
            <w:t xml:space="preserve"> </w:t>
          </w:r>
          <w:r>
            <w:rPr>
              <w:b w:val="0"/>
              <w:i w:val="0"/>
              <w:sz w:val="20"/>
            </w:rPr>
            <w:t>+H</w:t>
          </w:r>
          <w:r>
            <w:rPr>
              <w:b w:val="0"/>
              <w:i w:val="0"/>
              <w:sz w:val="16"/>
            </w:rPr>
            <w:t>UMIDITY</w:t>
          </w:r>
          <w:r>
            <w:rPr>
              <w:b w:val="0"/>
              <w:i w:val="0"/>
              <w:spacing w:val="-5"/>
              <w:sz w:val="16"/>
            </w:rPr>
            <w:t xml:space="preserve"> </w:t>
          </w:r>
          <w:r>
            <w:rPr>
              <w:b w:val="0"/>
              <w:i w:val="0"/>
              <w:sz w:val="16"/>
            </w:rPr>
            <w:t>SENSOR</w:t>
          </w:r>
          <w:r>
            <w:rPr>
              <w:b w:val="0"/>
              <w:i w:val="0"/>
              <w:sz w:val="16"/>
            </w:rPr>
            <w:tab/>
          </w:r>
          <w:r>
            <w:rPr>
              <w:b w:val="0"/>
              <w:i w:val="0"/>
              <w:spacing w:val="-2"/>
              <w:sz w:val="20"/>
            </w:rPr>
            <w:t>41</w:t>
          </w:r>
          <w:r>
            <w:rPr>
              <w:b w:val="0"/>
              <w:i w:val="0"/>
              <w:spacing w:val="-2"/>
              <w:sz w:val="20"/>
            </w:rPr>
            <w:fldChar w:fldCharType="end"/>
          </w:r>
        </w:p>
      </w:sdtContent>
    </w:sdt>
    <w:p>
      <w:pPr>
        <w:spacing w:after="0"/>
        <w:rPr>
          <w:sz w:val="20"/>
        </w:rPr>
        <w:sectPr>
          <w:type w:val="continuous"/>
          <w:pgSz w:w="11910" w:h="16840"/>
          <w:pgMar w:top="1144" w:right="940" w:bottom="1611" w:left="840" w:header="720" w:footer="720" w:gutter="0"/>
        </w:sectPr>
      </w:pPr>
    </w:p>
    <w:p>
      <w:pPr>
        <w:pStyle w:val="2"/>
        <w:spacing w:before="158"/>
      </w:pPr>
      <w:bookmarkStart w:id="0" w:name="_bookmark1"/>
      <w:bookmarkEnd w:id="0"/>
      <w:r>
        <w:rPr>
          <w:u w:val="thick"/>
        </w:rPr>
        <w:t>Chapter One: Introduction</w:t>
      </w:r>
    </w:p>
    <w:p>
      <w:pPr>
        <w:pStyle w:val="4"/>
        <w:rPr>
          <w:b/>
          <w:sz w:val="20"/>
        </w:rPr>
      </w:pPr>
    </w:p>
    <w:p>
      <w:pPr>
        <w:pStyle w:val="4"/>
        <w:spacing w:before="11"/>
        <w:rPr>
          <w:b/>
          <w:sz w:val="22"/>
        </w:rPr>
      </w:pPr>
    </w:p>
    <w:p>
      <w:pPr>
        <w:pStyle w:val="3"/>
        <w:numPr>
          <w:ilvl w:val="1"/>
          <w:numId w:val="8"/>
        </w:numPr>
        <w:tabs>
          <w:tab w:val="left" w:pos="1371"/>
        </w:tabs>
        <w:spacing w:before="35" w:after="0" w:line="240" w:lineRule="auto"/>
        <w:ind w:left="1370" w:right="0" w:hanging="411"/>
        <w:jc w:val="left"/>
        <w:rPr>
          <w:rFonts w:ascii="Calibri"/>
          <w:u w:val="none"/>
        </w:rPr>
      </w:pPr>
      <w:bookmarkStart w:id="1" w:name="_bookmark2"/>
      <w:bookmarkEnd w:id="1"/>
      <w:bookmarkStart w:id="2" w:name="_bookmark2"/>
      <w:bookmarkEnd w:id="2"/>
      <w:r>
        <w:rPr>
          <w:rFonts w:ascii="Calibri"/>
          <w:u w:val="thick"/>
        </w:rPr>
        <w:t>: Function</w:t>
      </w:r>
      <w:r>
        <w:rPr>
          <w:rFonts w:ascii="Calibri"/>
          <w:spacing w:val="-3"/>
          <w:u w:val="thick"/>
        </w:rPr>
        <w:t xml:space="preserve"> feature</w:t>
      </w:r>
    </w:p>
    <w:p>
      <w:pPr>
        <w:pStyle w:val="4"/>
        <w:rPr>
          <w:b/>
          <w:sz w:val="20"/>
        </w:rPr>
      </w:pPr>
    </w:p>
    <w:p>
      <w:pPr>
        <w:pStyle w:val="4"/>
        <w:spacing w:before="1"/>
        <w:rPr>
          <w:b/>
          <w:sz w:val="18"/>
        </w:rPr>
      </w:pPr>
    </w:p>
    <w:p>
      <w:pPr>
        <w:pStyle w:val="4"/>
        <w:spacing w:before="1" w:line="314" w:lineRule="auto"/>
        <w:ind w:left="960" w:right="865"/>
      </w:pPr>
      <w:r>
        <w:t xml:space="preserve">The whole HD2016 </w:t>
      </w:r>
      <w:r>
        <w:rPr>
          <w:spacing w:val="-3"/>
        </w:rPr>
        <w:t xml:space="preserve">control system </w:t>
      </w:r>
      <w:r>
        <w:t xml:space="preserve">are simple operation, strong function, </w:t>
      </w:r>
      <w:r>
        <w:rPr>
          <w:spacing w:val="-4"/>
        </w:rPr>
        <w:t xml:space="preserve">easy </w:t>
      </w:r>
      <w:r>
        <w:t>to learn</w:t>
      </w:r>
      <w:r>
        <w:rPr>
          <w:spacing w:val="-9"/>
        </w:rPr>
        <w:t xml:space="preserve"> </w:t>
      </w:r>
      <w:r>
        <w:t>and</w:t>
      </w:r>
      <w:r>
        <w:rPr>
          <w:spacing w:val="-10"/>
        </w:rPr>
        <w:t xml:space="preserve"> </w:t>
      </w:r>
      <w:r>
        <w:t>use</w:t>
      </w:r>
      <w:r>
        <w:rPr>
          <w:spacing w:val="-5"/>
        </w:rPr>
        <w:t xml:space="preserve">, </w:t>
      </w:r>
      <w:r>
        <w:t>support</w:t>
      </w:r>
      <w:r>
        <w:rPr>
          <w:spacing w:val="-9"/>
        </w:rPr>
        <w:t xml:space="preserve"> </w:t>
      </w:r>
      <w:r>
        <w:t>image-text(Excel</w:t>
      </w:r>
      <w:r>
        <w:rPr>
          <w:rFonts w:hint="eastAsia" w:ascii="宋体" w:eastAsia="宋体"/>
          <w:spacing w:val="-99"/>
        </w:rPr>
        <w:t>、</w:t>
      </w:r>
      <w:r>
        <w:t>JGP</w:t>
      </w:r>
      <w:r>
        <w:rPr>
          <w:rFonts w:hint="eastAsia" w:ascii="宋体" w:eastAsia="宋体"/>
          <w:spacing w:val="-98"/>
        </w:rPr>
        <w:t>、</w:t>
      </w:r>
      <w:r>
        <w:t>BMP</w:t>
      </w:r>
      <w:r>
        <w:rPr>
          <w:rFonts w:hint="eastAsia" w:ascii="宋体" w:eastAsia="宋体"/>
          <w:spacing w:val="-99"/>
        </w:rPr>
        <w:t>、</w:t>
      </w:r>
      <w:r>
        <w:t>GIF</w:t>
      </w:r>
      <w:r>
        <w:rPr>
          <w:rFonts w:hint="eastAsia" w:ascii="宋体" w:eastAsia="宋体"/>
          <w:spacing w:val="-99"/>
        </w:rPr>
        <w:t>、</w:t>
      </w:r>
      <w:r>
        <w:t>SWF</w:t>
      </w:r>
      <w:r>
        <w:rPr>
          <w:rFonts w:hint="eastAsia" w:ascii="宋体" w:eastAsia="宋体"/>
          <w:spacing w:val="-99"/>
        </w:rPr>
        <w:t>、</w:t>
      </w:r>
      <w:r>
        <w:t>video</w:t>
      </w:r>
      <w:r>
        <w:rPr>
          <w:rFonts w:hint="eastAsia" w:ascii="宋体" w:eastAsia="宋体"/>
          <w:spacing w:val="-99"/>
        </w:rPr>
        <w:t>、</w:t>
      </w:r>
      <w:r>
        <w:rPr>
          <w:spacing w:val="-3"/>
        </w:rPr>
        <w:t>text</w:t>
      </w:r>
      <w:r>
        <w:rPr>
          <w:rFonts w:hint="eastAsia" w:ascii="宋体" w:eastAsia="宋体"/>
          <w:spacing w:val="-99"/>
        </w:rPr>
        <w:t>、</w:t>
      </w:r>
      <w:r>
        <w:t xml:space="preserve">animation word </w:t>
      </w:r>
      <w:r>
        <w:rPr>
          <w:spacing w:val="-3"/>
        </w:rPr>
        <w:t xml:space="preserve">etc.)/Text/animation </w:t>
      </w:r>
      <w:r>
        <w:t>word/Excel/timer</w:t>
      </w:r>
      <w:r>
        <w:rPr>
          <w:rFonts w:hint="eastAsia" w:ascii="宋体" w:eastAsia="宋体"/>
        </w:rPr>
        <w:t>（</w:t>
      </w:r>
      <w:r>
        <w:t>countdown /up/button countdown / up</w:t>
      </w:r>
      <w:r>
        <w:rPr>
          <w:rFonts w:hint="eastAsia" w:ascii="宋体" w:eastAsia="宋体"/>
        </w:rPr>
        <w:t>）</w:t>
      </w:r>
      <w:r>
        <w:t>/count/lunar calendar/Temperatureand humidity/Pray area etc., can support serials</w:t>
      </w:r>
      <w:r>
        <w:rPr>
          <w:spacing w:val="-3"/>
        </w:rPr>
        <w:t xml:space="preserve"> </w:t>
      </w:r>
      <w:r>
        <w:t>port(including</w:t>
      </w:r>
      <w:r>
        <w:rPr>
          <w:spacing w:val="-5"/>
        </w:rPr>
        <w:t xml:space="preserve"> </w:t>
      </w:r>
      <w:r>
        <w:t>232</w:t>
      </w:r>
      <w:r>
        <w:rPr>
          <w:spacing w:val="-2"/>
        </w:rPr>
        <w:t xml:space="preserve"> </w:t>
      </w:r>
      <w:r>
        <w:t>and</w:t>
      </w:r>
      <w:r>
        <w:rPr>
          <w:spacing w:val="-1"/>
        </w:rPr>
        <w:t xml:space="preserve"> </w:t>
      </w:r>
      <w:r>
        <w:t>485)</w:t>
      </w:r>
      <w:r>
        <w:rPr>
          <w:rFonts w:hint="eastAsia" w:ascii="宋体" w:eastAsia="宋体"/>
          <w:spacing w:val="-68"/>
        </w:rPr>
        <w:t>、</w:t>
      </w:r>
      <w:r>
        <w:t>Ethernet</w:t>
      </w:r>
      <w:r>
        <w:rPr>
          <w:spacing w:val="-4"/>
        </w:rPr>
        <w:t xml:space="preserve"> </w:t>
      </w:r>
      <w:r>
        <w:t>port</w:t>
      </w:r>
      <w:r>
        <w:rPr>
          <w:rFonts w:hint="eastAsia" w:ascii="宋体" w:eastAsia="宋体"/>
          <w:spacing w:val="-68"/>
        </w:rPr>
        <w:t>、</w:t>
      </w:r>
      <w:r>
        <w:t>WIFI</w:t>
      </w:r>
      <w:r>
        <w:rPr>
          <w:rFonts w:hint="eastAsia" w:ascii="宋体" w:eastAsia="宋体"/>
          <w:spacing w:val="-68"/>
        </w:rPr>
        <w:t>、</w:t>
      </w:r>
      <w:r>
        <w:t>U-disk</w:t>
      </w:r>
      <w:r>
        <w:rPr>
          <w:spacing w:val="-4"/>
        </w:rPr>
        <w:t xml:space="preserve"> </w:t>
      </w:r>
      <w:r>
        <w:t>etc</w:t>
      </w:r>
      <w:r>
        <w:rPr>
          <w:spacing w:val="-2"/>
        </w:rPr>
        <w:t xml:space="preserve">. </w:t>
      </w:r>
      <w:r>
        <w:t>Multiple</w:t>
      </w:r>
      <w:r>
        <w:rPr>
          <w:spacing w:val="-1"/>
        </w:rPr>
        <w:t xml:space="preserve"> </w:t>
      </w:r>
      <w:r>
        <w:rPr>
          <w:spacing w:val="-3"/>
        </w:rPr>
        <w:t xml:space="preserve">control </w:t>
      </w:r>
      <w:r>
        <w:t>communication, can meet the application of different</w:t>
      </w:r>
      <w:r>
        <w:rPr>
          <w:spacing w:val="-12"/>
        </w:rPr>
        <w:t xml:space="preserve"> </w:t>
      </w:r>
      <w:r>
        <w:t>situations.</w:t>
      </w:r>
    </w:p>
    <w:p>
      <w:pPr>
        <w:spacing w:before="0" w:line="372" w:lineRule="exact"/>
        <w:ind w:left="960" w:right="0" w:firstLine="0"/>
        <w:jc w:val="left"/>
        <w:rPr>
          <w:rFonts w:hint="eastAsia" w:ascii="Microsoft JhengHei" w:eastAsia="Microsoft JhengHei"/>
          <w:b/>
          <w:sz w:val="24"/>
        </w:rPr>
      </w:pPr>
      <w:r>
        <w:rPr>
          <w:b/>
          <w:sz w:val="32"/>
        </w:rPr>
        <w:t>Main advantages</w:t>
      </w:r>
      <w:r>
        <w:rPr>
          <w:rFonts w:hint="eastAsia" w:ascii="Microsoft JhengHei" w:eastAsia="Microsoft JhengHei"/>
          <w:b/>
          <w:sz w:val="24"/>
        </w:rPr>
        <w:t>：</w:t>
      </w:r>
    </w:p>
    <w:p>
      <w:pPr>
        <w:pStyle w:val="14"/>
        <w:numPr>
          <w:ilvl w:val="0"/>
          <w:numId w:val="9"/>
        </w:numPr>
        <w:tabs>
          <w:tab w:val="left" w:pos="1199"/>
        </w:tabs>
        <w:spacing w:before="50" w:after="0" w:line="240" w:lineRule="auto"/>
        <w:ind w:left="1198" w:right="0" w:hanging="239"/>
        <w:jc w:val="left"/>
        <w:rPr>
          <w:sz w:val="24"/>
        </w:rPr>
      </w:pPr>
      <w:r>
        <w:rPr>
          <w:sz w:val="24"/>
        </w:rPr>
        <w:t xml:space="preserve">Support </w:t>
      </w:r>
      <w:r>
        <w:rPr>
          <w:spacing w:val="-3"/>
          <w:sz w:val="24"/>
        </w:rPr>
        <w:t>Gray</w:t>
      </w:r>
      <w:r>
        <w:rPr>
          <w:sz w:val="24"/>
        </w:rPr>
        <w:t xml:space="preserve"> level;</w:t>
      </w:r>
    </w:p>
    <w:p>
      <w:pPr>
        <w:pStyle w:val="14"/>
        <w:numPr>
          <w:ilvl w:val="0"/>
          <w:numId w:val="9"/>
        </w:numPr>
        <w:tabs>
          <w:tab w:val="left" w:pos="1199"/>
        </w:tabs>
        <w:spacing w:before="105" w:after="0" w:line="240" w:lineRule="auto"/>
        <w:ind w:left="1198" w:right="0" w:hanging="239"/>
        <w:jc w:val="left"/>
        <w:rPr>
          <w:sz w:val="24"/>
        </w:rPr>
      </w:pPr>
      <w:r>
        <w:rPr>
          <w:sz w:val="24"/>
        </w:rPr>
        <w:t xml:space="preserve">Support layer </w:t>
      </w:r>
      <w:r>
        <w:rPr>
          <w:spacing w:val="-4"/>
          <w:sz w:val="24"/>
        </w:rPr>
        <w:t xml:space="preserve">overlay, </w:t>
      </w:r>
      <w:r>
        <w:rPr>
          <w:sz w:val="24"/>
        </w:rPr>
        <w:t>areas</w:t>
      </w:r>
      <w:r>
        <w:rPr>
          <w:spacing w:val="-4"/>
          <w:sz w:val="24"/>
        </w:rPr>
        <w:t xml:space="preserve"> </w:t>
      </w:r>
      <w:r>
        <w:rPr>
          <w:sz w:val="24"/>
        </w:rPr>
        <w:t>overlap;</w:t>
      </w:r>
    </w:p>
    <w:p>
      <w:pPr>
        <w:pStyle w:val="14"/>
        <w:numPr>
          <w:ilvl w:val="0"/>
          <w:numId w:val="9"/>
        </w:numPr>
        <w:tabs>
          <w:tab w:val="left" w:pos="1199"/>
        </w:tabs>
        <w:spacing w:before="108" w:after="0" w:line="240" w:lineRule="auto"/>
        <w:ind w:left="1198" w:right="0" w:hanging="239"/>
        <w:jc w:val="left"/>
        <w:rPr>
          <w:sz w:val="24"/>
        </w:rPr>
      </w:pPr>
      <w:r>
        <w:rPr>
          <w:sz w:val="24"/>
        </w:rPr>
        <w:t xml:space="preserve">Add 3D </w:t>
      </w:r>
      <w:r>
        <w:rPr>
          <w:spacing w:val="-6"/>
          <w:sz w:val="24"/>
        </w:rPr>
        <w:t xml:space="preserve">Text, </w:t>
      </w:r>
      <w:r>
        <w:rPr>
          <w:sz w:val="24"/>
        </w:rPr>
        <w:t>animation</w:t>
      </w:r>
      <w:r>
        <w:rPr>
          <w:spacing w:val="5"/>
          <w:sz w:val="24"/>
        </w:rPr>
        <w:t xml:space="preserve"> </w:t>
      </w:r>
      <w:r>
        <w:rPr>
          <w:sz w:val="24"/>
        </w:rPr>
        <w:t>characters;</w:t>
      </w:r>
    </w:p>
    <w:p>
      <w:pPr>
        <w:pStyle w:val="14"/>
        <w:numPr>
          <w:ilvl w:val="0"/>
          <w:numId w:val="9"/>
        </w:numPr>
        <w:tabs>
          <w:tab w:val="left" w:pos="1199"/>
        </w:tabs>
        <w:spacing w:before="108" w:after="0" w:line="326" w:lineRule="auto"/>
        <w:ind w:left="960" w:right="1014" w:firstLine="0"/>
        <w:jc w:val="left"/>
        <w:rPr>
          <w:sz w:val="24"/>
        </w:rPr>
      </w:pPr>
      <w:r>
        <w:rPr>
          <w:sz w:val="24"/>
        </w:rPr>
        <w:t>Full</w:t>
      </w:r>
      <w:r>
        <w:rPr>
          <w:spacing w:val="-5"/>
          <w:sz w:val="24"/>
        </w:rPr>
        <w:t xml:space="preserve"> </w:t>
      </w:r>
      <w:r>
        <w:rPr>
          <w:sz w:val="24"/>
        </w:rPr>
        <w:t>support</w:t>
      </w:r>
      <w:r>
        <w:rPr>
          <w:spacing w:val="-4"/>
          <w:sz w:val="24"/>
        </w:rPr>
        <w:t xml:space="preserve"> </w:t>
      </w:r>
      <w:r>
        <w:rPr>
          <w:sz w:val="24"/>
        </w:rPr>
        <w:t>smart</w:t>
      </w:r>
      <w:r>
        <w:rPr>
          <w:spacing w:val="-4"/>
          <w:sz w:val="24"/>
        </w:rPr>
        <w:t xml:space="preserve"> </w:t>
      </w:r>
      <w:r>
        <w:rPr>
          <w:sz w:val="24"/>
        </w:rPr>
        <w:t>settings,</w:t>
      </w:r>
      <w:r>
        <w:rPr>
          <w:spacing w:val="-5"/>
          <w:sz w:val="24"/>
        </w:rPr>
        <w:t xml:space="preserve"> </w:t>
      </w:r>
      <w:r>
        <w:rPr>
          <w:sz w:val="24"/>
        </w:rPr>
        <w:t>support</w:t>
      </w:r>
      <w:r>
        <w:rPr>
          <w:spacing w:val="-6"/>
          <w:sz w:val="24"/>
        </w:rPr>
        <w:t xml:space="preserve"> </w:t>
      </w:r>
      <w:r>
        <w:rPr>
          <w:sz w:val="24"/>
        </w:rPr>
        <w:t>for</w:t>
      </w:r>
      <w:r>
        <w:rPr>
          <w:spacing w:val="-6"/>
          <w:sz w:val="24"/>
        </w:rPr>
        <w:t xml:space="preserve"> </w:t>
      </w:r>
      <w:r>
        <w:rPr>
          <w:sz w:val="24"/>
        </w:rPr>
        <w:t>most</w:t>
      </w:r>
      <w:r>
        <w:rPr>
          <w:spacing w:val="-4"/>
          <w:sz w:val="24"/>
        </w:rPr>
        <w:t xml:space="preserve"> </w:t>
      </w:r>
      <w:r>
        <w:rPr>
          <w:sz w:val="24"/>
        </w:rPr>
        <w:t>modules</w:t>
      </w:r>
      <w:r>
        <w:rPr>
          <w:spacing w:val="-5"/>
          <w:sz w:val="24"/>
        </w:rPr>
        <w:t xml:space="preserve"> </w:t>
      </w:r>
      <w:r>
        <w:rPr>
          <w:sz w:val="24"/>
        </w:rPr>
        <w:t>(U</w:t>
      </w:r>
      <w:r>
        <w:rPr>
          <w:spacing w:val="-5"/>
          <w:sz w:val="24"/>
        </w:rPr>
        <w:t xml:space="preserve"> </w:t>
      </w:r>
      <w:r>
        <w:rPr>
          <w:sz w:val="24"/>
        </w:rPr>
        <w:t>disk</w:t>
      </w:r>
      <w:r>
        <w:rPr>
          <w:spacing w:val="-6"/>
          <w:sz w:val="24"/>
        </w:rPr>
        <w:t xml:space="preserve"> </w:t>
      </w:r>
      <w:r>
        <w:rPr>
          <w:sz w:val="24"/>
        </w:rPr>
        <w:t>card</w:t>
      </w:r>
      <w:r>
        <w:rPr>
          <w:spacing w:val="-6"/>
          <w:sz w:val="24"/>
        </w:rPr>
        <w:t xml:space="preserve"> </w:t>
      </w:r>
      <w:r>
        <w:rPr>
          <w:sz w:val="24"/>
        </w:rPr>
        <w:t>using</w:t>
      </w:r>
      <w:r>
        <w:rPr>
          <w:spacing w:val="-7"/>
          <w:sz w:val="24"/>
        </w:rPr>
        <w:t xml:space="preserve"> </w:t>
      </w:r>
      <w:r>
        <w:rPr>
          <w:sz w:val="24"/>
        </w:rPr>
        <w:t>common settings);</w:t>
      </w:r>
    </w:p>
    <w:p>
      <w:pPr>
        <w:pStyle w:val="14"/>
        <w:numPr>
          <w:ilvl w:val="0"/>
          <w:numId w:val="9"/>
        </w:numPr>
        <w:tabs>
          <w:tab w:val="left" w:pos="1199"/>
        </w:tabs>
        <w:spacing w:before="2" w:after="0" w:line="240" w:lineRule="auto"/>
        <w:ind w:left="1198" w:right="0" w:hanging="239"/>
        <w:jc w:val="left"/>
        <w:rPr>
          <w:sz w:val="24"/>
        </w:rPr>
      </w:pPr>
      <w:r>
        <w:rPr>
          <w:sz w:val="24"/>
        </w:rPr>
        <w:t>A variety of custom combinations of</w:t>
      </w:r>
      <w:r>
        <w:rPr>
          <w:spacing w:val="-4"/>
          <w:sz w:val="24"/>
        </w:rPr>
        <w:t xml:space="preserve"> </w:t>
      </w:r>
      <w:r>
        <w:rPr>
          <w:sz w:val="24"/>
        </w:rPr>
        <w:t>effects;</w:t>
      </w:r>
    </w:p>
    <w:p>
      <w:pPr>
        <w:pStyle w:val="14"/>
        <w:numPr>
          <w:ilvl w:val="0"/>
          <w:numId w:val="9"/>
        </w:numPr>
        <w:tabs>
          <w:tab w:val="left" w:pos="1199"/>
        </w:tabs>
        <w:spacing w:before="108" w:after="0" w:line="240" w:lineRule="auto"/>
        <w:ind w:left="1198" w:right="0" w:hanging="239"/>
        <w:jc w:val="left"/>
        <w:rPr>
          <w:sz w:val="24"/>
        </w:rPr>
      </w:pPr>
      <w:r>
        <w:rPr>
          <w:sz w:val="24"/>
        </w:rPr>
        <w:t>Support area</w:t>
      </w:r>
      <w:r>
        <w:rPr>
          <w:spacing w:val="-2"/>
          <w:sz w:val="24"/>
        </w:rPr>
        <w:t xml:space="preserve"> </w:t>
      </w:r>
      <w:r>
        <w:rPr>
          <w:sz w:val="24"/>
        </w:rPr>
        <w:t>background;</w:t>
      </w:r>
    </w:p>
    <w:p>
      <w:pPr>
        <w:pStyle w:val="14"/>
        <w:numPr>
          <w:ilvl w:val="0"/>
          <w:numId w:val="9"/>
        </w:numPr>
        <w:tabs>
          <w:tab w:val="left" w:pos="1199"/>
        </w:tabs>
        <w:spacing w:before="106" w:after="0" w:line="240" w:lineRule="auto"/>
        <w:ind w:left="1198" w:right="0" w:hanging="239"/>
        <w:jc w:val="left"/>
        <w:rPr>
          <w:sz w:val="24"/>
        </w:rPr>
      </w:pPr>
      <w:r>
        <w:rPr>
          <w:sz w:val="24"/>
        </w:rPr>
        <w:t>Add button timing up/down (cyclic time), button count</w:t>
      </w:r>
      <w:r>
        <w:rPr>
          <w:spacing w:val="-11"/>
          <w:sz w:val="24"/>
        </w:rPr>
        <w:t xml:space="preserve"> </w:t>
      </w:r>
      <w:r>
        <w:rPr>
          <w:sz w:val="24"/>
        </w:rPr>
        <w:t>up/down;</w:t>
      </w:r>
    </w:p>
    <w:p>
      <w:pPr>
        <w:pStyle w:val="14"/>
        <w:numPr>
          <w:ilvl w:val="0"/>
          <w:numId w:val="9"/>
        </w:numPr>
        <w:tabs>
          <w:tab w:val="left" w:pos="1199"/>
        </w:tabs>
        <w:spacing w:before="108" w:after="0" w:line="240" w:lineRule="auto"/>
        <w:ind w:left="1198" w:right="0" w:hanging="239"/>
        <w:jc w:val="left"/>
        <w:rPr>
          <w:sz w:val="24"/>
        </w:rPr>
      </w:pPr>
      <w:r>
        <w:rPr>
          <w:sz w:val="24"/>
        </w:rPr>
        <w:t>Support Realtime Partition (secondary</w:t>
      </w:r>
      <w:r>
        <w:rPr>
          <w:spacing w:val="-3"/>
          <w:sz w:val="24"/>
        </w:rPr>
        <w:t xml:space="preserve"> </w:t>
      </w:r>
      <w:r>
        <w:rPr>
          <w:sz w:val="24"/>
        </w:rPr>
        <w:t>development);</w:t>
      </w:r>
    </w:p>
    <w:p>
      <w:pPr>
        <w:pStyle w:val="14"/>
        <w:numPr>
          <w:ilvl w:val="0"/>
          <w:numId w:val="9"/>
        </w:numPr>
        <w:tabs>
          <w:tab w:val="left" w:pos="1199"/>
        </w:tabs>
        <w:spacing w:before="107" w:after="0" w:line="240" w:lineRule="auto"/>
        <w:ind w:left="1198" w:right="0" w:hanging="239"/>
        <w:jc w:val="left"/>
        <w:rPr>
          <w:sz w:val="24"/>
        </w:rPr>
      </w:pPr>
      <w:r>
        <w:rPr>
          <w:sz w:val="24"/>
        </w:rPr>
        <w:t xml:space="preserve">The higher brightness and </w:t>
      </w:r>
      <w:r>
        <w:rPr>
          <w:spacing w:val="-3"/>
          <w:sz w:val="24"/>
        </w:rPr>
        <w:t xml:space="preserve">faster </w:t>
      </w:r>
      <w:r>
        <w:rPr>
          <w:sz w:val="24"/>
        </w:rPr>
        <w:t xml:space="preserve">speed left. Higher </w:t>
      </w:r>
      <w:r>
        <w:rPr>
          <w:spacing w:val="-3"/>
          <w:sz w:val="24"/>
        </w:rPr>
        <w:t>refresh</w:t>
      </w:r>
      <w:r>
        <w:rPr>
          <w:spacing w:val="-5"/>
          <w:sz w:val="24"/>
        </w:rPr>
        <w:t xml:space="preserve"> </w:t>
      </w:r>
      <w:r>
        <w:rPr>
          <w:spacing w:val="-3"/>
          <w:sz w:val="24"/>
        </w:rPr>
        <w:t>rates;</w:t>
      </w:r>
    </w:p>
    <w:p>
      <w:pPr>
        <w:pStyle w:val="14"/>
        <w:numPr>
          <w:ilvl w:val="0"/>
          <w:numId w:val="9"/>
        </w:numPr>
        <w:tabs>
          <w:tab w:val="left" w:pos="1320"/>
        </w:tabs>
        <w:spacing w:before="106" w:after="0" w:line="240" w:lineRule="auto"/>
        <w:ind w:left="1319" w:right="0" w:hanging="360"/>
        <w:jc w:val="left"/>
        <w:rPr>
          <w:sz w:val="24"/>
        </w:rPr>
      </w:pPr>
      <w:r>
        <w:rPr>
          <w:sz w:val="24"/>
        </w:rPr>
        <w:t>The new text rotation, supports 90°, 180°and</w:t>
      </w:r>
      <w:r>
        <w:rPr>
          <w:spacing w:val="-14"/>
          <w:sz w:val="24"/>
        </w:rPr>
        <w:t xml:space="preserve"> </w:t>
      </w:r>
      <w:r>
        <w:rPr>
          <w:sz w:val="24"/>
        </w:rPr>
        <w:t>270°rotation;</w:t>
      </w:r>
    </w:p>
    <w:p>
      <w:pPr>
        <w:pStyle w:val="14"/>
        <w:numPr>
          <w:ilvl w:val="0"/>
          <w:numId w:val="9"/>
        </w:numPr>
        <w:tabs>
          <w:tab w:val="left" w:pos="1320"/>
        </w:tabs>
        <w:spacing w:before="108" w:after="0" w:line="240" w:lineRule="auto"/>
        <w:ind w:left="1319" w:right="0" w:hanging="360"/>
        <w:jc w:val="left"/>
        <w:rPr>
          <w:sz w:val="24"/>
        </w:rPr>
      </w:pPr>
      <w:r>
        <w:rPr>
          <w:sz w:val="24"/>
        </w:rPr>
        <w:t>The increase in receivables function, parameter lock screen</w:t>
      </w:r>
      <w:r>
        <w:rPr>
          <w:spacing w:val="-14"/>
          <w:sz w:val="24"/>
        </w:rPr>
        <w:t xml:space="preserve"> </w:t>
      </w:r>
      <w:r>
        <w:rPr>
          <w:sz w:val="24"/>
        </w:rPr>
        <w:t>function;</w:t>
      </w:r>
    </w:p>
    <w:p>
      <w:pPr>
        <w:pStyle w:val="14"/>
        <w:numPr>
          <w:ilvl w:val="0"/>
          <w:numId w:val="9"/>
        </w:numPr>
        <w:tabs>
          <w:tab w:val="left" w:pos="1320"/>
        </w:tabs>
        <w:spacing w:before="108" w:after="0" w:line="326" w:lineRule="auto"/>
        <w:ind w:left="960" w:right="879" w:firstLine="0"/>
        <w:jc w:val="left"/>
        <w:rPr>
          <w:sz w:val="24"/>
        </w:rPr>
      </w:pPr>
      <w:r>
        <w:rPr>
          <w:sz w:val="24"/>
        </w:rPr>
        <w:t>Support</w:t>
      </w:r>
      <w:r>
        <w:rPr>
          <w:spacing w:val="-5"/>
          <w:sz w:val="24"/>
        </w:rPr>
        <w:t xml:space="preserve"> </w:t>
      </w:r>
      <w:r>
        <w:rPr>
          <w:spacing w:val="-4"/>
          <w:sz w:val="24"/>
        </w:rPr>
        <w:t>Temp,</w:t>
      </w:r>
      <w:r>
        <w:rPr>
          <w:spacing w:val="-6"/>
          <w:sz w:val="24"/>
        </w:rPr>
        <w:t xml:space="preserve"> </w:t>
      </w:r>
      <w:r>
        <w:rPr>
          <w:spacing w:val="-3"/>
          <w:sz w:val="24"/>
        </w:rPr>
        <w:t>humidity,</w:t>
      </w:r>
      <w:r>
        <w:rPr>
          <w:spacing w:val="-6"/>
          <w:sz w:val="24"/>
        </w:rPr>
        <w:t xml:space="preserve"> </w:t>
      </w:r>
      <w:r>
        <w:rPr>
          <w:sz w:val="24"/>
        </w:rPr>
        <w:t>brightness,</w:t>
      </w:r>
      <w:r>
        <w:rPr>
          <w:spacing w:val="-4"/>
          <w:sz w:val="24"/>
        </w:rPr>
        <w:t xml:space="preserve"> </w:t>
      </w:r>
      <w:r>
        <w:rPr>
          <w:sz w:val="24"/>
        </w:rPr>
        <w:t>remote</w:t>
      </w:r>
      <w:r>
        <w:rPr>
          <w:spacing w:val="-8"/>
          <w:sz w:val="24"/>
        </w:rPr>
        <w:t xml:space="preserve"> </w:t>
      </w:r>
      <w:r>
        <w:rPr>
          <w:sz w:val="24"/>
        </w:rPr>
        <w:t>control</w:t>
      </w:r>
      <w:r>
        <w:rPr>
          <w:spacing w:val="-3"/>
          <w:sz w:val="24"/>
        </w:rPr>
        <w:t xml:space="preserve"> </w:t>
      </w:r>
      <w:r>
        <w:rPr>
          <w:sz w:val="24"/>
        </w:rPr>
        <w:t>and</w:t>
      </w:r>
      <w:r>
        <w:rPr>
          <w:spacing w:val="-4"/>
          <w:sz w:val="24"/>
        </w:rPr>
        <w:t xml:space="preserve"> </w:t>
      </w:r>
      <w:r>
        <w:rPr>
          <w:sz w:val="24"/>
        </w:rPr>
        <w:t>can</w:t>
      </w:r>
      <w:r>
        <w:rPr>
          <w:spacing w:val="-3"/>
          <w:sz w:val="24"/>
        </w:rPr>
        <w:t xml:space="preserve"> </w:t>
      </w:r>
      <w:r>
        <w:rPr>
          <w:sz w:val="24"/>
        </w:rPr>
        <w:t>choose</w:t>
      </w:r>
      <w:r>
        <w:rPr>
          <w:spacing w:val="-5"/>
          <w:sz w:val="24"/>
        </w:rPr>
        <w:t xml:space="preserve"> </w:t>
      </w:r>
      <w:r>
        <w:rPr>
          <w:sz w:val="24"/>
        </w:rPr>
        <w:t>to</w:t>
      </w:r>
      <w:r>
        <w:rPr>
          <w:spacing w:val="-3"/>
          <w:sz w:val="24"/>
        </w:rPr>
        <w:t xml:space="preserve"> </w:t>
      </w:r>
      <w:r>
        <w:rPr>
          <w:sz w:val="24"/>
        </w:rPr>
        <w:t>play</w:t>
      </w:r>
      <w:r>
        <w:rPr>
          <w:spacing w:val="-6"/>
          <w:sz w:val="24"/>
        </w:rPr>
        <w:t xml:space="preserve"> </w:t>
      </w:r>
      <w:r>
        <w:rPr>
          <w:sz w:val="24"/>
        </w:rPr>
        <w:t>1-999 programs;</w:t>
      </w:r>
    </w:p>
    <w:p>
      <w:pPr>
        <w:pStyle w:val="14"/>
        <w:numPr>
          <w:ilvl w:val="0"/>
          <w:numId w:val="9"/>
        </w:numPr>
        <w:tabs>
          <w:tab w:val="left" w:pos="1320"/>
        </w:tabs>
        <w:spacing w:before="2" w:after="0" w:line="328" w:lineRule="auto"/>
        <w:ind w:left="960" w:right="1055" w:firstLine="0"/>
        <w:jc w:val="left"/>
        <w:rPr>
          <w:sz w:val="24"/>
        </w:rPr>
      </w:pPr>
      <w:r>
        <w:rPr>
          <w:sz w:val="24"/>
        </w:rPr>
        <w:t>Support</w:t>
      </w:r>
      <w:r>
        <w:rPr>
          <w:spacing w:val="-7"/>
          <w:sz w:val="24"/>
        </w:rPr>
        <w:t xml:space="preserve"> </w:t>
      </w:r>
      <w:r>
        <w:rPr>
          <w:sz w:val="24"/>
        </w:rPr>
        <w:t>direct</w:t>
      </w:r>
      <w:r>
        <w:rPr>
          <w:spacing w:val="-5"/>
          <w:sz w:val="24"/>
        </w:rPr>
        <w:t xml:space="preserve"> </w:t>
      </w:r>
      <w:r>
        <w:rPr>
          <w:sz w:val="24"/>
        </w:rPr>
        <w:t>connection,</w:t>
      </w:r>
      <w:r>
        <w:rPr>
          <w:spacing w:val="-6"/>
          <w:sz w:val="24"/>
        </w:rPr>
        <w:t xml:space="preserve"> </w:t>
      </w:r>
      <w:r>
        <w:rPr>
          <w:sz w:val="24"/>
        </w:rPr>
        <w:t>LAN,</w:t>
      </w:r>
      <w:r>
        <w:rPr>
          <w:spacing w:val="-6"/>
          <w:sz w:val="24"/>
        </w:rPr>
        <w:t xml:space="preserve"> </w:t>
      </w:r>
      <w:r>
        <w:rPr>
          <w:sz w:val="24"/>
        </w:rPr>
        <w:t>inter-network</w:t>
      </w:r>
      <w:r>
        <w:rPr>
          <w:spacing w:val="-7"/>
          <w:sz w:val="24"/>
        </w:rPr>
        <w:t xml:space="preserve"> </w:t>
      </w:r>
      <w:r>
        <w:rPr>
          <w:sz w:val="24"/>
        </w:rPr>
        <w:t>multi-connection,</w:t>
      </w:r>
      <w:r>
        <w:rPr>
          <w:spacing w:val="-7"/>
          <w:sz w:val="24"/>
        </w:rPr>
        <w:t xml:space="preserve"> </w:t>
      </w:r>
      <w:r>
        <w:rPr>
          <w:sz w:val="24"/>
        </w:rPr>
        <w:t>the</w:t>
      </w:r>
      <w:r>
        <w:rPr>
          <w:spacing w:val="-7"/>
          <w:sz w:val="24"/>
        </w:rPr>
        <w:t xml:space="preserve"> </w:t>
      </w:r>
      <w:r>
        <w:rPr>
          <w:sz w:val="24"/>
        </w:rPr>
        <w:t>device</w:t>
      </w:r>
      <w:r>
        <w:rPr>
          <w:spacing w:val="-6"/>
          <w:sz w:val="24"/>
        </w:rPr>
        <w:t xml:space="preserve"> </w:t>
      </w:r>
      <w:r>
        <w:rPr>
          <w:sz w:val="24"/>
        </w:rPr>
        <w:t>can be</w:t>
      </w:r>
      <w:r>
        <w:rPr>
          <w:spacing w:val="-2"/>
          <w:sz w:val="24"/>
        </w:rPr>
        <w:t xml:space="preserve"> </w:t>
      </w:r>
      <w:r>
        <w:rPr>
          <w:sz w:val="24"/>
        </w:rPr>
        <w:t>found;</w:t>
      </w:r>
    </w:p>
    <w:p>
      <w:pPr>
        <w:pStyle w:val="14"/>
        <w:numPr>
          <w:ilvl w:val="0"/>
          <w:numId w:val="9"/>
        </w:numPr>
        <w:tabs>
          <w:tab w:val="left" w:pos="1320"/>
        </w:tabs>
        <w:spacing w:before="0" w:after="0" w:line="290" w:lineRule="exact"/>
        <w:ind w:left="1319" w:right="0" w:hanging="360"/>
        <w:jc w:val="left"/>
        <w:rPr>
          <w:sz w:val="24"/>
        </w:rPr>
      </w:pPr>
      <w:r>
        <w:rPr>
          <w:sz w:val="24"/>
        </w:rPr>
        <w:t>Support group management.</w:t>
      </w:r>
    </w:p>
    <w:p>
      <w:pPr>
        <w:pStyle w:val="14"/>
        <w:numPr>
          <w:ilvl w:val="0"/>
          <w:numId w:val="9"/>
        </w:numPr>
        <w:tabs>
          <w:tab w:val="left" w:pos="1321"/>
        </w:tabs>
        <w:spacing w:before="108" w:after="0" w:line="240" w:lineRule="auto"/>
        <w:ind w:left="1320" w:right="0" w:hanging="361"/>
        <w:jc w:val="left"/>
        <w:rPr>
          <w:sz w:val="24"/>
        </w:rPr>
      </w:pPr>
      <w:r>
        <w:rPr>
          <w:sz w:val="24"/>
        </w:rPr>
        <w:t xml:space="preserve">Support </w:t>
      </w:r>
      <w:r>
        <w:rPr>
          <w:spacing w:val="-3"/>
          <w:sz w:val="24"/>
        </w:rPr>
        <w:t xml:space="preserve">prayer </w:t>
      </w:r>
      <w:r>
        <w:rPr>
          <w:sz w:val="24"/>
        </w:rPr>
        <w:t xml:space="preserve">and the </w:t>
      </w:r>
      <w:r>
        <w:rPr>
          <w:spacing w:val="-3"/>
          <w:sz w:val="24"/>
        </w:rPr>
        <w:t>Weather forecast</w:t>
      </w:r>
      <w:r>
        <w:rPr>
          <w:spacing w:val="5"/>
          <w:sz w:val="24"/>
        </w:rPr>
        <w:t xml:space="preserve"> </w:t>
      </w:r>
      <w:r>
        <w:rPr>
          <w:sz w:val="24"/>
        </w:rPr>
        <w:t>function</w:t>
      </w:r>
    </w:p>
    <w:p>
      <w:pPr>
        <w:pStyle w:val="4"/>
      </w:pPr>
    </w:p>
    <w:p>
      <w:pPr>
        <w:pStyle w:val="4"/>
      </w:pPr>
    </w:p>
    <w:p>
      <w:pPr>
        <w:pStyle w:val="3"/>
        <w:numPr>
          <w:ilvl w:val="1"/>
          <w:numId w:val="8"/>
        </w:numPr>
        <w:tabs>
          <w:tab w:val="left" w:pos="1371"/>
        </w:tabs>
        <w:spacing w:before="206" w:after="0" w:line="240" w:lineRule="auto"/>
        <w:ind w:left="1370" w:right="0" w:hanging="411"/>
        <w:jc w:val="left"/>
        <w:rPr>
          <w:rFonts w:ascii="Calibri"/>
          <w:u w:val="none"/>
        </w:rPr>
      </w:pPr>
      <w:bookmarkStart w:id="3" w:name="_bookmark3"/>
      <w:bookmarkEnd w:id="3"/>
      <w:bookmarkStart w:id="4" w:name="_bookmark3"/>
      <w:bookmarkEnd w:id="4"/>
      <w:r>
        <w:rPr>
          <w:rFonts w:ascii="Calibri"/>
          <w:u w:val="thick"/>
        </w:rPr>
        <w:t>: operating</w:t>
      </w:r>
      <w:r>
        <w:rPr>
          <w:rFonts w:ascii="Calibri"/>
          <w:spacing w:val="-2"/>
          <w:u w:val="thick"/>
        </w:rPr>
        <w:t xml:space="preserve"> </w:t>
      </w:r>
      <w:r>
        <w:rPr>
          <w:rFonts w:ascii="Calibri"/>
          <w:u w:val="thick"/>
        </w:rPr>
        <w:t>environment</w:t>
      </w:r>
    </w:p>
    <w:p>
      <w:pPr>
        <w:pStyle w:val="4"/>
        <w:spacing w:before="5"/>
        <w:rPr>
          <w:b/>
          <w:sz w:val="27"/>
        </w:rPr>
      </w:pPr>
    </w:p>
    <w:p>
      <w:pPr>
        <w:pStyle w:val="4"/>
        <w:spacing w:before="52"/>
        <w:ind w:left="960"/>
      </w:pPr>
      <w:r>
        <w:t>Operation system: Windows 2000/XP/Win7/Win8/Win10 etc.</w:t>
      </w:r>
    </w:p>
    <w:p>
      <w:pPr>
        <w:spacing w:after="0"/>
        <w:sectPr>
          <w:pgSz w:w="11910" w:h="16840"/>
          <w:pgMar w:top="1140" w:right="940" w:bottom="1380" w:left="840" w:header="893" w:footer="1170" w:gutter="0"/>
        </w:sectPr>
      </w:pPr>
    </w:p>
    <w:p>
      <w:pPr>
        <w:pStyle w:val="4"/>
        <w:spacing w:before="11"/>
        <w:rPr>
          <w:sz w:val="20"/>
        </w:rPr>
      </w:pPr>
    </w:p>
    <w:p>
      <w:pPr>
        <w:pStyle w:val="4"/>
        <w:spacing w:before="52"/>
        <w:ind w:left="960"/>
      </w:pPr>
      <w:r>
        <w:t>Software support all languages</w:t>
      </w:r>
    </w:p>
    <w:p>
      <w:pPr>
        <w:pStyle w:val="4"/>
      </w:pPr>
    </w:p>
    <w:p>
      <w:pPr>
        <w:pStyle w:val="4"/>
      </w:pPr>
    </w:p>
    <w:p>
      <w:pPr>
        <w:pStyle w:val="2"/>
        <w:spacing w:before="181"/>
      </w:pPr>
      <w:bookmarkStart w:id="5" w:name="_bookmark4"/>
      <w:bookmarkEnd w:id="5"/>
      <w:r>
        <w:rPr>
          <w:u w:val="thick"/>
        </w:rPr>
        <w:t>Chapter two: Install and uninstall</w:t>
      </w:r>
    </w:p>
    <w:p>
      <w:pPr>
        <w:pStyle w:val="4"/>
        <w:rPr>
          <w:b/>
          <w:sz w:val="20"/>
        </w:rPr>
      </w:pPr>
    </w:p>
    <w:p>
      <w:pPr>
        <w:pStyle w:val="4"/>
        <w:spacing w:before="1"/>
        <w:rPr>
          <w:b/>
          <w:sz w:val="18"/>
        </w:rPr>
      </w:pPr>
    </w:p>
    <w:p>
      <w:pPr>
        <w:pStyle w:val="3"/>
        <w:spacing w:before="99"/>
        <w:ind w:left="960" w:firstLine="0"/>
        <w:rPr>
          <w:u w:val="none"/>
        </w:rPr>
      </w:pPr>
      <w:bookmarkStart w:id="6" w:name="_bookmark5"/>
      <w:bookmarkEnd w:id="6"/>
      <w:r>
        <w:rPr>
          <w:u w:val="thick"/>
        </w:rPr>
        <w:t>2.1: Install</w:t>
      </w:r>
    </w:p>
    <w:p>
      <w:pPr>
        <w:pStyle w:val="4"/>
        <w:spacing w:before="2"/>
        <w:rPr>
          <w:rFonts w:ascii="Cambria"/>
          <w:b/>
          <w:sz w:val="27"/>
        </w:rPr>
      </w:pPr>
    </w:p>
    <w:p>
      <w:pPr>
        <w:pStyle w:val="4"/>
        <w:spacing w:before="66" w:line="249" w:lineRule="auto"/>
        <w:ind w:left="960" w:right="850"/>
      </w:pPr>
      <w:r>
        <w:drawing>
          <wp:anchor distT="0" distB="0" distL="0" distR="0" simplePos="0" relativeHeight="251664384" behindDoc="0" locked="0" layoutInCell="1" allowOverlap="1">
            <wp:simplePos x="0" y="0"/>
            <wp:positionH relativeFrom="page">
              <wp:posOffset>1188085</wp:posOffset>
            </wp:positionH>
            <wp:positionV relativeFrom="paragraph">
              <wp:posOffset>514350</wp:posOffset>
            </wp:positionV>
            <wp:extent cx="468630" cy="6191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468335" cy="619372"/>
                    </a:xfrm>
                    <a:prstGeom prst="rect">
                      <a:avLst/>
                    </a:prstGeom>
                  </pic:spPr>
                </pic:pic>
              </a:graphicData>
            </a:graphic>
          </wp:anchor>
        </w:drawing>
      </w:r>
      <w:r>
        <w:rPr>
          <w:rFonts w:ascii="宋体"/>
        </w:rPr>
        <w:t>Download</w:t>
      </w:r>
      <w:r>
        <w:rPr>
          <w:rFonts w:ascii="宋体"/>
          <w:spacing w:val="-16"/>
        </w:rPr>
        <w:t xml:space="preserve"> </w:t>
      </w:r>
      <w:r>
        <w:rPr>
          <w:rFonts w:ascii="宋体"/>
        </w:rPr>
        <w:t>software</w:t>
      </w:r>
      <w:r>
        <w:rPr>
          <w:rFonts w:ascii="宋体"/>
          <w:spacing w:val="-16"/>
        </w:rPr>
        <w:t xml:space="preserve"> </w:t>
      </w:r>
      <w:r>
        <w:rPr>
          <w:rFonts w:ascii="宋体"/>
        </w:rPr>
        <w:t>HD2016</w:t>
      </w:r>
      <w:r>
        <w:rPr>
          <w:rFonts w:ascii="宋体"/>
          <w:spacing w:val="-15"/>
        </w:rPr>
        <w:t xml:space="preserve"> </w:t>
      </w:r>
      <w:r>
        <w:rPr>
          <w:rFonts w:ascii="宋体"/>
        </w:rPr>
        <w:t>From</w:t>
      </w:r>
      <w:r>
        <w:rPr>
          <w:rFonts w:hint="eastAsia" w:ascii="宋体" w:eastAsia="宋体"/>
          <w:spacing w:val="-15"/>
          <w:lang w:val="en-US" w:eastAsia="zh-CN"/>
        </w:rPr>
        <w:t xml:space="preserve"> website</w:t>
      </w:r>
      <w:r>
        <w:rPr>
          <w:rFonts w:ascii="宋体"/>
          <w:spacing w:val="-16"/>
        </w:rPr>
        <w:t xml:space="preserve"> </w:t>
      </w:r>
      <w:r>
        <w:rPr>
          <w:rFonts w:ascii="宋体"/>
        </w:rPr>
        <w:t>and</w:t>
      </w:r>
      <w:r>
        <w:rPr>
          <w:rFonts w:ascii="宋体"/>
          <w:spacing w:val="-15"/>
        </w:rPr>
        <w:t xml:space="preserve"> </w:t>
      </w:r>
      <w:r>
        <w:rPr>
          <w:rFonts w:ascii="宋体"/>
        </w:rPr>
        <w:t>then</w:t>
      </w:r>
      <w:r>
        <w:rPr>
          <w:rFonts w:ascii="宋体"/>
          <w:spacing w:val="-16"/>
        </w:rPr>
        <w:t xml:space="preserve"> </w:t>
      </w:r>
      <w:r>
        <w:rPr>
          <w:rFonts w:ascii="宋体"/>
        </w:rPr>
        <w:t>install</w:t>
      </w:r>
      <w:r>
        <w:rPr>
          <w:rFonts w:ascii="宋体"/>
          <w:spacing w:val="-18"/>
        </w:rPr>
        <w:t xml:space="preserve"> </w:t>
      </w:r>
      <w:r>
        <w:rPr>
          <w:rFonts w:ascii="宋体"/>
        </w:rPr>
        <w:t>(</w:t>
      </w:r>
      <w:r>
        <w:rPr>
          <w:color w:val="FF0000"/>
        </w:rPr>
        <w:t>Note:</w:t>
      </w:r>
      <w:r>
        <w:rPr>
          <w:color w:val="FF0000"/>
          <w:spacing w:val="-1"/>
        </w:rPr>
        <w:t xml:space="preserve"> </w:t>
      </w:r>
      <w:r>
        <w:rPr>
          <w:color w:val="FF0000"/>
        </w:rPr>
        <w:t>if</w:t>
      </w:r>
      <w:r>
        <w:rPr>
          <w:color w:val="FF0000"/>
          <w:spacing w:val="-1"/>
        </w:rPr>
        <w:t xml:space="preserve"> </w:t>
      </w:r>
      <w:r>
        <w:rPr>
          <w:color w:val="FF0000"/>
        </w:rPr>
        <w:t>the operated</w:t>
      </w:r>
      <w:r>
        <w:rPr>
          <w:color w:val="FF0000"/>
          <w:spacing w:val="-4"/>
        </w:rPr>
        <w:t xml:space="preserve"> </w:t>
      </w:r>
      <w:r>
        <w:rPr>
          <w:color w:val="FF0000"/>
          <w:spacing w:val="-3"/>
        </w:rPr>
        <w:t xml:space="preserve">system </w:t>
      </w:r>
      <w:r>
        <w:rPr>
          <w:color w:val="FF0000"/>
        </w:rPr>
        <w:t>is</w:t>
      </w:r>
      <w:r>
        <w:rPr>
          <w:color w:val="FF0000"/>
          <w:spacing w:val="-5"/>
        </w:rPr>
        <w:t xml:space="preserve"> </w:t>
      </w:r>
      <w:r>
        <w:rPr>
          <w:color w:val="FF0000"/>
          <w:spacing w:val="2"/>
        </w:rPr>
        <w:t>Win7</w:t>
      </w:r>
      <w:r>
        <w:rPr>
          <w:color w:val="FF0000"/>
          <w:spacing w:val="-5"/>
        </w:rPr>
        <w:t xml:space="preserve"> </w:t>
      </w:r>
      <w:r>
        <w:rPr>
          <w:color w:val="FF0000"/>
        </w:rPr>
        <w:t>or</w:t>
      </w:r>
      <w:r>
        <w:rPr>
          <w:color w:val="FF0000"/>
          <w:spacing w:val="-3"/>
        </w:rPr>
        <w:t xml:space="preserve"> </w:t>
      </w:r>
      <w:r>
        <w:rPr>
          <w:color w:val="FF0000"/>
        </w:rPr>
        <w:t>Vista,</w:t>
      </w:r>
      <w:r>
        <w:rPr>
          <w:color w:val="FF0000"/>
          <w:spacing w:val="-5"/>
        </w:rPr>
        <w:t xml:space="preserve"> </w:t>
      </w:r>
      <w:r>
        <w:rPr>
          <w:color w:val="FF0000"/>
        </w:rPr>
        <w:t>please</w:t>
      </w:r>
      <w:r>
        <w:rPr>
          <w:color w:val="FF0000"/>
          <w:spacing w:val="-6"/>
        </w:rPr>
        <w:t xml:space="preserve"> </w:t>
      </w:r>
      <w:r>
        <w:rPr>
          <w:color w:val="FF0000"/>
        </w:rPr>
        <w:t>put</w:t>
      </w:r>
      <w:r>
        <w:rPr>
          <w:color w:val="FF0000"/>
          <w:spacing w:val="-3"/>
        </w:rPr>
        <w:t xml:space="preserve"> </w:t>
      </w:r>
      <w:r>
        <w:rPr>
          <w:color w:val="FF0000"/>
        </w:rPr>
        <w:t>the</w:t>
      </w:r>
      <w:r>
        <w:rPr>
          <w:color w:val="FF0000"/>
          <w:spacing w:val="-6"/>
        </w:rPr>
        <w:t xml:space="preserve"> </w:t>
      </w:r>
      <w:r>
        <w:rPr>
          <w:color w:val="FF0000"/>
        </w:rPr>
        <w:t>installation</w:t>
      </w:r>
      <w:r>
        <w:rPr>
          <w:color w:val="FF0000"/>
          <w:spacing w:val="-4"/>
        </w:rPr>
        <w:t xml:space="preserve"> </w:t>
      </w:r>
      <w:r>
        <w:rPr>
          <w:color w:val="FF0000"/>
        </w:rPr>
        <w:t>path</w:t>
      </w:r>
      <w:r>
        <w:rPr>
          <w:color w:val="FF0000"/>
          <w:spacing w:val="-5"/>
        </w:rPr>
        <w:t xml:space="preserve"> </w:t>
      </w:r>
      <w:r>
        <w:rPr>
          <w:color w:val="FF0000"/>
        </w:rPr>
        <w:t>to</w:t>
      </w:r>
      <w:r>
        <w:rPr>
          <w:color w:val="FF0000"/>
          <w:spacing w:val="-3"/>
        </w:rPr>
        <w:t xml:space="preserve"> </w:t>
      </w:r>
      <w:r>
        <w:rPr>
          <w:color w:val="FF0000"/>
        </w:rPr>
        <w:t>non-system</w:t>
      </w:r>
      <w:r>
        <w:rPr>
          <w:color w:val="FF0000"/>
          <w:spacing w:val="-4"/>
        </w:rPr>
        <w:t xml:space="preserve"> </w:t>
      </w:r>
      <w:r>
        <w:rPr>
          <w:color w:val="FF0000"/>
        </w:rPr>
        <w:t>disk)</w:t>
      </w:r>
    </w:p>
    <w:p>
      <w:pPr>
        <w:pStyle w:val="4"/>
      </w:pPr>
    </w:p>
    <w:p>
      <w:pPr>
        <w:pStyle w:val="4"/>
      </w:pPr>
    </w:p>
    <w:p>
      <w:pPr>
        <w:pStyle w:val="4"/>
        <w:spacing w:before="11"/>
        <w:rPr>
          <w:sz w:val="29"/>
        </w:rPr>
      </w:pPr>
    </w:p>
    <w:p>
      <w:pPr>
        <w:pStyle w:val="4"/>
        <w:spacing w:line="303" w:lineRule="exact"/>
        <w:ind w:left="1786"/>
        <w:rPr>
          <w:rFonts w:ascii="宋体"/>
        </w:rPr>
      </w:pPr>
      <w:r>
        <w:rPr>
          <w:rFonts w:ascii="宋体"/>
        </w:rPr>
        <w:t xml:space="preserve"> </w:t>
      </w:r>
    </w:p>
    <w:p>
      <w:pPr>
        <w:pStyle w:val="4"/>
        <w:spacing w:line="252" w:lineRule="auto"/>
        <w:ind w:left="960" w:right="850"/>
      </w:pPr>
      <w:r>
        <w:rPr>
          <w:spacing w:val="-7"/>
        </w:rPr>
        <w:t>A</w:t>
      </w:r>
      <w:r>
        <w:t>f</w:t>
      </w:r>
      <w:r>
        <w:rPr>
          <w:spacing w:val="-4"/>
        </w:rPr>
        <w:t>t</w:t>
      </w:r>
      <w:r>
        <w:t xml:space="preserve">er </w:t>
      </w:r>
      <w:r>
        <w:rPr>
          <w:spacing w:val="-1"/>
        </w:rPr>
        <w:t>H</w:t>
      </w:r>
      <w:r>
        <w:rPr>
          <w:spacing w:val="-2"/>
        </w:rPr>
        <w:t>D</w:t>
      </w:r>
      <w:r>
        <w:t>2</w:t>
      </w:r>
      <w:r>
        <w:rPr>
          <w:spacing w:val="-1"/>
        </w:rPr>
        <w:t>0</w:t>
      </w:r>
      <w:r>
        <w:t xml:space="preserve">16 </w:t>
      </w:r>
      <w:r>
        <w:rPr>
          <w:spacing w:val="-1"/>
        </w:rPr>
        <w:t>s</w:t>
      </w:r>
      <w:r>
        <w:rPr>
          <w:spacing w:val="-5"/>
        </w:rPr>
        <w:t>o</w:t>
      </w:r>
      <w:r>
        <w:t>ft</w:t>
      </w:r>
      <w:r>
        <w:rPr>
          <w:spacing w:val="-4"/>
        </w:rPr>
        <w:t>w</w:t>
      </w:r>
      <w:r>
        <w:rPr>
          <w:spacing w:val="-3"/>
        </w:rPr>
        <w:t>ar</w:t>
      </w:r>
      <w:r>
        <w:t>e f</w:t>
      </w:r>
      <w:r>
        <w:rPr>
          <w:spacing w:val="-3"/>
        </w:rPr>
        <w:t>i</w:t>
      </w:r>
      <w:r>
        <w:t>nis</w:t>
      </w:r>
      <w:r>
        <w:rPr>
          <w:spacing w:val="-2"/>
        </w:rPr>
        <w:t>he</w:t>
      </w:r>
      <w:r>
        <w:t xml:space="preserve">d </w:t>
      </w:r>
      <w:r>
        <w:rPr>
          <w:spacing w:val="-3"/>
        </w:rPr>
        <w:t>i</w:t>
      </w:r>
      <w:r>
        <w:t>n</w:t>
      </w:r>
      <w:r>
        <w:rPr>
          <w:spacing w:val="-6"/>
        </w:rPr>
        <w:t>s</w:t>
      </w:r>
      <w:r>
        <w:rPr>
          <w:spacing w:val="-2"/>
        </w:rPr>
        <w:t>t</w:t>
      </w:r>
      <w:r>
        <w:t>all</w:t>
      </w:r>
      <w:r>
        <w:rPr>
          <w:spacing w:val="-2"/>
        </w:rPr>
        <w:t>a</w:t>
      </w:r>
      <w:r>
        <w:t>t</w:t>
      </w:r>
      <w:r>
        <w:rPr>
          <w:spacing w:val="-3"/>
        </w:rPr>
        <w:t>i</w:t>
      </w:r>
      <w:r>
        <w:rPr>
          <w:spacing w:val="-1"/>
        </w:rPr>
        <w:t>o</w:t>
      </w:r>
      <w:r>
        <w:t>n ,i</w:t>
      </w:r>
      <w:r>
        <w:rPr>
          <w:spacing w:val="-113"/>
        </w:rPr>
        <w:t>n</w:t>
      </w:r>
      <w:r>
        <w:rPr>
          <w:rFonts w:hint="eastAsia" w:ascii="宋体" w:hAnsi="宋体" w:eastAsia="宋体"/>
        </w:rPr>
        <w:t>【</w:t>
      </w:r>
      <w:r>
        <w:rPr>
          <w:spacing w:val="-6"/>
        </w:rPr>
        <w:t>s</w:t>
      </w:r>
      <w:r>
        <w:rPr>
          <w:spacing w:val="-4"/>
        </w:rPr>
        <w:t>t</w:t>
      </w:r>
      <w:r>
        <w:t>ar</w:t>
      </w:r>
      <w:r>
        <w:rPr>
          <w:spacing w:val="1"/>
        </w:rPr>
        <w:t>t</w:t>
      </w:r>
      <w:r>
        <w:rPr>
          <w:rFonts w:hint="eastAsia" w:ascii="宋体" w:hAnsi="宋体" w:eastAsia="宋体"/>
          <w:spacing w:val="-79"/>
        </w:rPr>
        <w:t>】→【</w:t>
      </w:r>
      <w:r>
        <w:t>p</w:t>
      </w:r>
      <w:r>
        <w:rPr>
          <w:spacing w:val="-5"/>
        </w:rPr>
        <w:t>r</w:t>
      </w:r>
      <w:r>
        <w:rPr>
          <w:spacing w:val="-1"/>
        </w:rPr>
        <w:t>og</w:t>
      </w:r>
      <w:r>
        <w:rPr>
          <w:spacing w:val="-5"/>
        </w:rPr>
        <w:t>r</w:t>
      </w:r>
      <w:r>
        <w:t>a</w:t>
      </w:r>
      <w:r>
        <w:rPr>
          <w:spacing w:val="1"/>
        </w:rPr>
        <w:t>m</w:t>
      </w:r>
      <w:r>
        <w:rPr>
          <w:rFonts w:hint="eastAsia" w:ascii="宋体" w:hAnsi="宋体" w:eastAsia="宋体"/>
          <w:spacing w:val="-118"/>
        </w:rPr>
        <w:t>】</w:t>
      </w:r>
      <w:r>
        <w:rPr>
          <w:spacing w:val="-4"/>
        </w:rPr>
        <w:t>c</w:t>
      </w:r>
      <w:r>
        <w:t>an f</w:t>
      </w:r>
      <w:r>
        <w:rPr>
          <w:spacing w:val="-3"/>
        </w:rPr>
        <w:t>i</w:t>
      </w:r>
      <w:r>
        <w:rPr>
          <w:spacing w:val="-2"/>
        </w:rPr>
        <w:t>n</w:t>
      </w:r>
      <w:r>
        <w:t>d</w:t>
      </w:r>
      <w:r>
        <w:rPr>
          <w:spacing w:val="1"/>
        </w:rPr>
        <w:t xml:space="preserve"> “</w:t>
      </w:r>
      <w:r>
        <w:rPr>
          <w:spacing w:val="-1"/>
        </w:rPr>
        <w:t>H</w:t>
      </w:r>
      <w:r>
        <w:rPr>
          <w:spacing w:val="-2"/>
        </w:rPr>
        <w:t>D</w:t>
      </w:r>
      <w:r>
        <w:t>2</w:t>
      </w:r>
      <w:r>
        <w:rPr>
          <w:spacing w:val="-1"/>
        </w:rPr>
        <w:t>0</w:t>
      </w:r>
      <w:r>
        <w:t>1</w:t>
      </w:r>
      <w:r>
        <w:rPr>
          <w:spacing w:val="1"/>
        </w:rPr>
        <w:t>6</w:t>
      </w:r>
      <w:r>
        <w:t>” program group, then click HD2016 to run it. As well, you can click shortcut of HD2016.exe on the desktop to access software.</w:t>
      </w:r>
    </w:p>
    <w:p>
      <w:pPr>
        <w:pStyle w:val="4"/>
        <w:spacing w:before="11"/>
        <w:rPr>
          <w:sz w:val="35"/>
        </w:rPr>
      </w:pPr>
    </w:p>
    <w:p>
      <w:pPr>
        <w:pStyle w:val="2"/>
      </w:pPr>
      <w:bookmarkStart w:id="7" w:name="_bookmark6"/>
      <w:bookmarkEnd w:id="7"/>
      <w:r>
        <w:t>C</w:t>
      </w:r>
      <w:r>
        <w:rPr>
          <w:u w:val="thick"/>
        </w:rPr>
        <w:t>hapter three: TOOLS INSTRUCTIONS</w:t>
      </w:r>
    </w:p>
    <w:p>
      <w:pPr>
        <w:pStyle w:val="4"/>
        <w:rPr>
          <w:b/>
          <w:sz w:val="20"/>
        </w:rPr>
      </w:pPr>
    </w:p>
    <w:p>
      <w:pPr>
        <w:pStyle w:val="4"/>
        <w:spacing w:before="1"/>
        <w:rPr>
          <w:b/>
          <w:sz w:val="18"/>
        </w:rPr>
      </w:pPr>
    </w:p>
    <w:p>
      <w:pPr>
        <w:pStyle w:val="3"/>
        <w:spacing w:before="99"/>
        <w:ind w:left="960" w:firstLine="0"/>
        <w:rPr>
          <w:u w:val="none"/>
        </w:rPr>
      </w:pPr>
      <w:bookmarkStart w:id="8" w:name="_bookmark7"/>
      <w:bookmarkEnd w:id="8"/>
      <w:r>
        <w:rPr>
          <w:u w:val="thick"/>
        </w:rPr>
        <w:t>3.1: The software main interface</w:t>
      </w:r>
    </w:p>
    <w:p>
      <w:pPr>
        <w:pStyle w:val="4"/>
        <w:rPr>
          <w:rFonts w:ascii="Cambria"/>
          <w:b/>
          <w:sz w:val="29"/>
        </w:rPr>
      </w:pPr>
    </w:p>
    <w:p>
      <w:pPr>
        <w:pStyle w:val="4"/>
        <w:spacing w:before="52"/>
        <w:ind w:left="960"/>
      </w:pPr>
      <w:r>
        <w:t>Open ”HD2016” software main interface as below:</w:t>
      </w:r>
    </w:p>
    <w:p>
      <w:pPr>
        <w:pStyle w:val="4"/>
        <w:spacing w:before="19"/>
        <w:ind w:left="960"/>
      </w:pPr>
      <w:r>
        <w:t>Group manage screens.</w:t>
      </w:r>
    </w:p>
    <w:p>
      <w:pPr>
        <w:pStyle w:val="4"/>
        <w:spacing w:before="19"/>
        <w:ind w:left="960"/>
      </w:pPr>
      <w:r>
        <w:pict>
          <v:group id="_x0000_s1032" o:spid="_x0000_s1032" o:spt="203" style="position:absolute;left:0pt;margin-left:93pt;margin-top:16.95pt;height:244.45pt;width:431.1pt;mso-position-horizontal-relative:page;z-index:251671552;mso-width-relative:page;mso-height-relative:page;" coordorigin="1860,340" coordsize="8622,4889">
            <o:lock v:ext="edit"/>
            <v:shape id="_x0000_s1033" o:spid="_x0000_s1033" o:spt="75" type="#_x0000_t75" style="position:absolute;left:1860;top:339;height:4889;width:7985;" filled="f" stroked="f" coordsize="21600,21600">
              <v:path/>
              <v:fill on="f" focussize="0,0"/>
              <v:stroke on="f"/>
              <v:imagedata r:id="rId8" o:title=""/>
              <o:lock v:ext="edit" aspectratio="t"/>
            </v:shape>
            <v:shape id="_x0000_s1034" o:spid="_x0000_s1034" style="position:absolute;left:4364;top:448;height:424;width:1421;" fillcolor="#1F5767" filled="t" stroked="f" coordorigin="4364,448" coordsize="1421,424" path="m5785,448l4719,448,4364,660,4719,872,5785,872,5785,448xe">
              <v:path arrowok="t"/>
              <v:fill on="t" opacity="32896f" focussize="0,0"/>
              <v:stroke on="f"/>
              <v:imagedata o:title=""/>
              <o:lock v:ext="edit"/>
            </v:shape>
            <v:shape id="_x0000_s1035" o:spid="_x0000_s1035" o:spt="75" type="#_x0000_t75" style="position:absolute;left:4344;top:408;height:424;width:1421;" filled="f" stroked="f" coordsize="21600,21600">
              <v:path/>
              <v:fill on="f" focussize="0,0"/>
              <v:stroke on="f"/>
              <v:imagedata r:id="rId9" o:title=""/>
              <o:lock v:ext="edit" aspectratio="t"/>
            </v:shape>
            <v:shape id="_x0000_s1036" o:spid="_x0000_s1036" style="position:absolute;left:4344;top:408;height:424;width:1421;" filled="f" stroked="t" coordorigin="4344,408" coordsize="1421,424" path="m4699,832l5765,832,5765,408,4699,408,4344,620,4699,832xe">
              <v:path arrowok="t"/>
              <v:fill on="f" focussize="0,0"/>
              <v:stroke weight="1pt" color="#92CDDC"/>
              <v:imagedata o:title=""/>
              <o:lock v:ext="edit"/>
            </v:shape>
            <v:shape id="_x0000_s1037" o:spid="_x0000_s1037" style="position:absolute;left:7972;top:613;height:419;width:1079;" fillcolor="#1F5767" filled="t" stroked="f" coordorigin="7972,613" coordsize="1079,419" path="m9051,613l8242,613,7972,823,8242,1032,9051,1032,9051,613xe">
              <v:path arrowok="t"/>
              <v:fill on="t" opacity="32896f" focussize="0,0"/>
              <v:stroke on="f"/>
              <v:imagedata o:title=""/>
              <o:lock v:ext="edit"/>
            </v:shape>
            <v:shape id="_x0000_s1038" o:spid="_x0000_s1038" o:spt="75" type="#_x0000_t75" style="position:absolute;left:7952;top:573;height:419;width:1079;" filled="f" stroked="f" coordsize="21600,21600">
              <v:path/>
              <v:fill on="f" focussize="0,0"/>
              <v:stroke on="f"/>
              <v:imagedata r:id="rId10" o:title=""/>
              <o:lock v:ext="edit" aspectratio="t"/>
            </v:shape>
            <v:shape id="_x0000_s1039" o:spid="_x0000_s1039" style="position:absolute;left:7952;top:573;height:419;width:1079;" filled="f" stroked="t" coordorigin="7952,573" coordsize="1079,419" path="m8222,992l9031,992,9031,573,8222,573,7952,783,8222,992xe">
              <v:path arrowok="t"/>
              <v:fill on="f" focussize="0,0"/>
              <v:stroke weight="1pt" color="#92CDDC"/>
              <v:imagedata o:title=""/>
              <o:lock v:ext="edit"/>
            </v:shape>
            <v:shape id="_x0000_s1040" o:spid="_x0000_s1040" style="position:absolute;left:7173;top:1444;height:441;width:1566;" fillcolor="#1F5767" filled="t" stroked="f" coordorigin="7173,1444" coordsize="1566,441" path="m8739,1444l7565,1444,7173,1665,7565,1885,8739,1885,8739,1444xe">
              <v:path arrowok="t"/>
              <v:fill on="t" opacity="32896f" focussize="0,0"/>
              <v:stroke on="f"/>
              <v:imagedata o:title=""/>
              <o:lock v:ext="edit"/>
            </v:shape>
            <v:shape id="_x0000_s1041" o:spid="_x0000_s1041" o:spt="75" type="#_x0000_t75" style="position:absolute;left:7153;top:1404;height:441;width:1566;" filled="f" stroked="f" coordsize="21600,21600">
              <v:path/>
              <v:fill on="f" focussize="0,0"/>
              <v:stroke on="f"/>
              <v:imagedata r:id="rId11" o:title=""/>
              <o:lock v:ext="edit" aspectratio="t"/>
            </v:shape>
            <v:shape id="_x0000_s1042" o:spid="_x0000_s1042" style="position:absolute;left:7153;top:1404;height:441;width:1566;" filled="f" stroked="t" coordorigin="7153,1404" coordsize="1566,441" path="m7545,1845l8719,1845,8719,1404,7545,1404,7153,1625,7545,1845xe">
              <v:path arrowok="t"/>
              <v:fill on="f" focussize="0,0"/>
              <v:stroke weight="1pt" color="#92CDDC"/>
              <v:imagedata o:title=""/>
              <o:lock v:ext="edit"/>
            </v:shape>
            <v:shape id="_x0000_s1043" o:spid="_x0000_s1043" style="position:absolute;left:5910;top:2945;height:1376;width:4572;" fillcolor="#1F5767" filled="t" stroked="f" coordorigin="5910,2945" coordsize="4572,1376" path="m10482,2945l7053,2945,5910,3633,7053,4321,10482,4321,10482,2945xe">
              <v:path arrowok="t"/>
              <v:fill on="t" opacity="32896f" focussize="0,0"/>
              <v:stroke on="f"/>
              <v:imagedata o:title=""/>
              <o:lock v:ext="edit"/>
            </v:shape>
            <v:shape id="_x0000_s1044" o:spid="_x0000_s1044" o:spt="75" type="#_x0000_t75" style="position:absolute;left:5890;top:2905;height:1376;width:4572;" filled="f" stroked="f" coordsize="21600,21600">
              <v:path/>
              <v:fill on="f" focussize="0,0"/>
              <v:stroke on="f"/>
              <v:imagedata r:id="rId12" o:title=""/>
              <o:lock v:ext="edit" aspectratio="t"/>
            </v:shape>
            <v:shape id="_x0000_s1045" o:spid="_x0000_s1045" style="position:absolute;left:5890;top:2905;height:1376;width:4572;" filled="f" stroked="t" coordorigin="5890,2905" coordsize="4572,1376" path="m7033,4281l10462,4281,10462,2905,7033,2905,5890,3593,7033,4281xe">
              <v:path arrowok="t"/>
              <v:fill on="f" focussize="0,0"/>
              <v:stroke weight="1pt" color="#92CDDC"/>
              <v:imagedata o:title=""/>
              <o:lock v:ext="edit"/>
            </v:shape>
            <v:shape id="_x0000_s1046" o:spid="_x0000_s1046" style="position:absolute;left:2075;top:2164;height:984;width:1048;" fillcolor="#1F5767" filled="t" stroked="f" coordorigin="2075,2164" coordsize="1048,984" path="m2599,2164l2075,2410,2075,3148,3123,3148,3123,2410,2599,2164xe">
              <v:path arrowok="t"/>
              <v:fill on="t" opacity="32896f" focussize="0,0"/>
              <v:stroke on="f"/>
              <v:imagedata o:title=""/>
              <o:lock v:ext="edit"/>
            </v:shape>
            <v:shape id="_x0000_s1047" o:spid="_x0000_s1047" o:spt="75" type="#_x0000_t75" style="position:absolute;left:2055;top:2124;height:984;width:1048;" filled="f" stroked="f" coordsize="21600,21600">
              <v:path/>
              <v:fill on="f" focussize="0,0"/>
              <v:stroke on="f"/>
              <v:imagedata r:id="rId13" o:title=""/>
              <o:lock v:ext="edit" aspectratio="t"/>
            </v:shape>
            <v:shape id="_x0000_s1048" o:spid="_x0000_s1048" style="position:absolute;left:2055;top:2124;height:984;width:1048;" filled="f" stroked="t" coordorigin="2055,2124" coordsize="1048,984" path="m2055,2370l2055,3108,3103,3108,3103,2370,2579,2124,2055,2370xe">
              <v:path arrowok="t"/>
              <v:fill on="f" focussize="0,0"/>
              <v:stroke weight="1pt" color="#92CDDC"/>
              <v:imagedata o:title=""/>
              <o:lock v:ext="edit"/>
            </v:shape>
            <v:shape id="_x0000_s1049" o:spid="_x0000_s1049" style="position:absolute;left:2623;top:3751;height:485;width:1838;" fillcolor="#1F5767" filled="t" stroked="f" coordorigin="2623,3751" coordsize="1838,485" path="m4461,3751l3083,3751,2623,3994,3083,4236,4461,4236,4461,3751xe">
              <v:path arrowok="t"/>
              <v:fill on="t" opacity="32896f" focussize="0,0"/>
              <v:stroke on="f"/>
              <v:imagedata o:title=""/>
              <o:lock v:ext="edit"/>
            </v:shape>
            <v:shape id="_x0000_s1050" o:spid="_x0000_s1050" o:spt="75" type="#_x0000_t75" style="position:absolute;left:2603;top:3711;height:485;width:1838;" filled="f" stroked="f" coordsize="21600,21600">
              <v:path/>
              <v:fill on="f" focussize="0,0"/>
              <v:stroke on="f"/>
              <v:imagedata r:id="rId14" o:title=""/>
              <o:lock v:ext="edit" aspectratio="t"/>
            </v:shape>
            <v:shape id="_x0000_s1051" o:spid="_x0000_s1051" style="position:absolute;left:2603;top:3711;height:485;width:1838;" filled="f" stroked="t" coordorigin="2603,3711" coordsize="1838,485" path="m3062,4196l4441,4196,4441,3711,3062,3711,2603,3954,3062,4196xe">
              <v:path arrowok="t"/>
              <v:fill on="f" focussize="0,0"/>
              <v:stroke weight="1pt" color="#92CDDC"/>
              <v:imagedata o:title=""/>
              <o:lock v:ext="edit"/>
            </v:shape>
            <v:shape id="_x0000_s1052" o:spid="_x0000_s1052" o:spt="202" type="#_x0000_t202" style="position:absolute;left:4637;top:549;height:240;width:977;" filled="f" stroked="f" coordsize="21600,21600">
              <v:path/>
              <v:fill on="f" focussize="0,0"/>
              <v:stroke on="f" joinstyle="miter"/>
              <v:imagedata o:title=""/>
              <o:lock v:ext="edit"/>
              <v:textbox inset="0mm,0mm,0mm,0mm">
                <w:txbxContent>
                  <w:p>
                    <w:pPr>
                      <w:spacing w:before="0" w:line="240" w:lineRule="exact"/>
                      <w:ind w:left="0" w:right="0" w:firstLine="0"/>
                      <w:jc w:val="left"/>
                      <w:rPr>
                        <w:sz w:val="24"/>
                      </w:rPr>
                    </w:pPr>
                    <w:r>
                      <w:rPr>
                        <w:sz w:val="24"/>
                      </w:rPr>
                      <w:t>Menu bar</w:t>
                    </w:r>
                  </w:p>
                </w:txbxContent>
              </v:textbox>
            </v:shape>
            <v:shape id="_x0000_s1053" o:spid="_x0000_s1053" o:spt="202" type="#_x0000_t202" style="position:absolute;left:8204;top:738;height:180;width:678;" filled="f" stroked="f" coordsize="21600,21600">
              <v:path/>
              <v:fill on="f" focussize="0,0"/>
              <v:stroke on="f" joinstyle="miter"/>
              <v:imagedata o:title=""/>
              <o:lock v:ext="edit"/>
              <v:textbox inset="0mm,0mm,0mm,0mm">
                <w:txbxContent>
                  <w:p>
                    <w:pPr>
                      <w:spacing w:before="0" w:line="180" w:lineRule="exact"/>
                      <w:ind w:left="0" w:right="0" w:firstLine="0"/>
                      <w:jc w:val="left"/>
                      <w:rPr>
                        <w:sz w:val="18"/>
                      </w:rPr>
                    </w:pPr>
                    <w:r>
                      <w:rPr>
                        <w:sz w:val="18"/>
                      </w:rPr>
                      <w:t>Tools bar</w:t>
                    </w:r>
                  </w:p>
                </w:txbxContent>
              </v:textbox>
            </v:shape>
            <v:shape id="_x0000_s1054" o:spid="_x0000_s1054" o:spt="202" type="#_x0000_t202" style="position:absolute;left:7465;top:1569;height:180;width:1008;" filled="f" stroked="f" coordsize="21600,21600">
              <v:path/>
              <v:fill on="f" focussize="0,0"/>
              <v:stroke on="f" joinstyle="miter"/>
              <v:imagedata o:title=""/>
              <o:lock v:ext="edit"/>
              <v:textbox inset="0mm,0mm,0mm,0mm">
                <w:txbxContent>
                  <w:p>
                    <w:pPr>
                      <w:spacing w:before="0" w:line="180" w:lineRule="exact"/>
                      <w:ind w:left="0" w:right="0" w:firstLine="0"/>
                      <w:jc w:val="left"/>
                      <w:rPr>
                        <w:sz w:val="18"/>
                      </w:rPr>
                    </w:pPr>
                    <w:r>
                      <w:rPr>
                        <w:sz w:val="18"/>
                      </w:rPr>
                      <w:t>virtual screen</w:t>
                    </w:r>
                  </w:p>
                </w:txbxContent>
              </v:textbox>
            </v:shape>
            <v:shape id="_x0000_s1055" o:spid="_x0000_s1055" o:spt="202" type="#_x0000_t202" style="position:absolute;left:2136;top:2445;height:492;width:724;" filled="f" stroked="f" coordsize="21600,21600">
              <v:path/>
              <v:fill on="f" focussize="0,0"/>
              <v:stroke on="f" joinstyle="miter"/>
              <v:imagedata o:title=""/>
              <o:lock v:ext="edit"/>
              <v:textbox inset="0mm,0mm,0mm,0mm">
                <w:txbxContent>
                  <w:p>
                    <w:pPr>
                      <w:spacing w:before="0" w:line="183" w:lineRule="exact"/>
                      <w:ind w:left="0" w:right="0" w:firstLine="0"/>
                      <w:jc w:val="left"/>
                      <w:rPr>
                        <w:sz w:val="18"/>
                      </w:rPr>
                    </w:pPr>
                    <w:r>
                      <w:rPr>
                        <w:sz w:val="18"/>
                      </w:rPr>
                      <w:t>Program</w:t>
                    </w:r>
                  </w:p>
                  <w:p>
                    <w:pPr>
                      <w:spacing w:before="92" w:line="216" w:lineRule="exact"/>
                      <w:ind w:left="0" w:right="0" w:firstLine="0"/>
                      <w:jc w:val="left"/>
                      <w:rPr>
                        <w:sz w:val="18"/>
                      </w:rPr>
                    </w:pPr>
                    <w:r>
                      <w:rPr>
                        <w:sz w:val="18"/>
                      </w:rPr>
                      <w:t>and areas</w:t>
                    </w:r>
                  </w:p>
                </w:txbxContent>
              </v:textbox>
            </v:shape>
            <v:shape id="_x0000_s1056" o:spid="_x0000_s1056" o:spt="202" type="#_x0000_t202" style="position:absolute;left:6606;top:3370;height:516;width:3690;" filled="f" stroked="f" coordsize="21600,21600">
              <v:path/>
              <v:fill on="f" focussize="0,0"/>
              <v:stroke on="f" joinstyle="miter"/>
              <v:imagedata o:title=""/>
              <o:lock v:ext="edit"/>
              <v:textbox inset="0mm,0mm,0mm,0mm">
                <w:txbxContent>
                  <w:p>
                    <w:pPr>
                      <w:spacing w:before="0" w:line="201" w:lineRule="exact"/>
                      <w:ind w:left="64" w:right="83" w:firstLine="0"/>
                      <w:jc w:val="center"/>
                      <w:rPr>
                        <w:rFonts w:ascii="Arial"/>
                        <w:sz w:val="18"/>
                      </w:rPr>
                    </w:pPr>
                    <w:r>
                      <w:rPr>
                        <w:rFonts w:ascii="Arial"/>
                        <w:color w:val="303030"/>
                        <w:sz w:val="18"/>
                      </w:rPr>
                      <w:t>Simulation tool (preview/pause preview,</w:t>
                    </w:r>
                    <w:r>
                      <w:rPr>
                        <w:rFonts w:ascii="Arial"/>
                        <w:color w:val="303030"/>
                        <w:spacing w:val="-10"/>
                        <w:sz w:val="18"/>
                      </w:rPr>
                      <w:t xml:space="preserve"> </w:t>
                    </w:r>
                    <w:r>
                      <w:rPr>
                        <w:rFonts w:ascii="Arial"/>
                        <w:color w:val="303030"/>
                        <w:sz w:val="18"/>
                      </w:rPr>
                      <w:t>zoo</w:t>
                    </w:r>
                  </w:p>
                  <w:p>
                    <w:pPr>
                      <w:spacing w:before="107"/>
                      <w:ind w:left="64" w:right="81" w:firstLine="0"/>
                      <w:jc w:val="center"/>
                      <w:rPr>
                        <w:rFonts w:ascii="Arial"/>
                        <w:sz w:val="18"/>
                      </w:rPr>
                    </w:pPr>
                    <w:r>
                      <w:rPr>
                        <w:rFonts w:ascii="Arial"/>
                        <w:color w:val="303030"/>
                        <w:sz w:val="18"/>
                      </w:rPr>
                      <w:t>m/alignment/page up/down)</w:t>
                    </w:r>
                  </w:p>
                </w:txbxContent>
              </v:textbox>
            </v:shape>
            <v:shape id="_x0000_s1057" o:spid="_x0000_s1057" o:spt="202" type="#_x0000_t202" style="position:absolute;left:2947;top:3873;height:180;width:1318;" filled="f" stroked="f" coordsize="21600,21600">
              <v:path/>
              <v:fill on="f" focussize="0,0"/>
              <v:stroke on="f" joinstyle="miter"/>
              <v:imagedata o:title=""/>
              <o:lock v:ext="edit"/>
              <v:textbox inset="0mm,0mm,0mm,0mm">
                <w:txbxContent>
                  <w:p>
                    <w:pPr>
                      <w:spacing w:before="0" w:line="180" w:lineRule="exact"/>
                      <w:ind w:left="0" w:right="0" w:firstLine="0"/>
                      <w:jc w:val="left"/>
                      <w:rPr>
                        <w:sz w:val="18"/>
                      </w:rPr>
                    </w:pPr>
                    <w:r>
                      <w:rPr>
                        <w:sz w:val="18"/>
                      </w:rPr>
                      <w:t>Screen parameter</w:t>
                    </w:r>
                  </w:p>
                </w:txbxContent>
              </v:textbox>
            </v:shape>
          </v:group>
        </w:pict>
      </w:r>
      <w:r>
        <w:rPr>
          <w:color w:val="FF0000"/>
        </w:rPr>
        <w:t xml:space="preserve">Info window </w:t>
      </w:r>
      <w:r>
        <w:t>can show the command status if send successfully and online devices.</w:t>
      </w: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spacing w:before="2"/>
      </w:pPr>
    </w:p>
    <w:p>
      <w:pPr>
        <w:pStyle w:val="4"/>
        <w:spacing w:before="1"/>
        <w:ind w:left="960"/>
      </w:pPr>
      <w:r>
        <w:t>.</w:t>
      </w:r>
    </w:p>
    <w:p>
      <w:pPr>
        <w:spacing w:after="0"/>
        <w:sectPr>
          <w:pgSz w:w="11910" w:h="16840"/>
          <w:pgMar w:top="1140" w:right="940" w:bottom="1360" w:left="840" w:header="893" w:footer="1170" w:gutter="0"/>
        </w:sectPr>
      </w:pPr>
    </w:p>
    <w:p>
      <w:pPr>
        <w:pStyle w:val="4"/>
        <w:rPr>
          <w:sz w:val="20"/>
        </w:rPr>
      </w:pPr>
    </w:p>
    <w:p>
      <w:pPr>
        <w:pStyle w:val="4"/>
        <w:spacing w:before="6"/>
        <w:rPr>
          <w:sz w:val="26"/>
        </w:rPr>
      </w:pPr>
    </w:p>
    <w:p>
      <w:pPr>
        <w:pStyle w:val="4"/>
        <w:spacing w:before="51"/>
        <w:ind w:left="960"/>
      </w:pPr>
      <w:r>
        <w:t>.</w:t>
      </w:r>
    </w:p>
    <w:p>
      <w:pPr>
        <w:pStyle w:val="4"/>
        <w:spacing w:before="9"/>
        <w:rPr>
          <w:sz w:val="31"/>
        </w:rPr>
      </w:pPr>
    </w:p>
    <w:p>
      <w:pPr>
        <w:pStyle w:val="3"/>
        <w:numPr>
          <w:ilvl w:val="2"/>
          <w:numId w:val="10"/>
        </w:numPr>
        <w:tabs>
          <w:tab w:val="left" w:pos="1618"/>
        </w:tabs>
        <w:spacing w:before="0" w:after="0" w:line="240" w:lineRule="auto"/>
        <w:ind w:left="1617" w:right="0" w:hanging="658"/>
        <w:jc w:val="left"/>
        <w:rPr>
          <w:rFonts w:ascii="Calibri"/>
          <w:u w:val="none"/>
        </w:rPr>
      </w:pPr>
      <w:bookmarkStart w:id="9" w:name="_bookmark8"/>
      <w:bookmarkEnd w:id="9"/>
      <w:bookmarkStart w:id="10" w:name="_bookmark8"/>
      <w:bookmarkEnd w:id="10"/>
      <w:r>
        <w:rPr>
          <w:rFonts w:ascii="Calibri"/>
          <w:u w:val="thick"/>
        </w:rPr>
        <w:t>: file</w:t>
      </w:r>
      <w:r>
        <w:rPr>
          <w:rFonts w:ascii="Calibri"/>
          <w:spacing w:val="-1"/>
          <w:u w:val="thick"/>
        </w:rPr>
        <w:t xml:space="preserve"> </w:t>
      </w:r>
      <w:r>
        <w:rPr>
          <w:rFonts w:ascii="Calibri"/>
          <w:u w:val="thick"/>
        </w:rPr>
        <w:t>menu</w:t>
      </w:r>
    </w:p>
    <w:p>
      <w:pPr>
        <w:pStyle w:val="4"/>
        <w:spacing w:before="5"/>
        <w:rPr>
          <w:b/>
          <w:sz w:val="25"/>
        </w:rPr>
      </w:pPr>
    </w:p>
    <w:p>
      <w:pPr>
        <w:pStyle w:val="4"/>
        <w:spacing w:before="67"/>
        <w:ind w:left="960"/>
        <w:rPr>
          <w:rFonts w:hint="eastAsia" w:ascii="宋体" w:eastAsia="宋体"/>
        </w:rPr>
      </w:pPr>
      <w:r>
        <w:t>As below</w:t>
      </w:r>
      <w:r>
        <w:rPr>
          <w:rFonts w:hint="eastAsia" w:ascii="宋体" w:eastAsia="宋体"/>
        </w:rPr>
        <w:t>：</w:t>
      </w:r>
    </w:p>
    <w:p>
      <w:pPr>
        <w:pStyle w:val="4"/>
        <w:spacing w:before="6"/>
        <w:rPr>
          <w:rFonts w:ascii="宋体"/>
          <w:sz w:val="8"/>
        </w:rPr>
      </w:pPr>
      <w:r>
        <w:drawing>
          <wp:anchor distT="0" distB="0" distL="0" distR="0" simplePos="0" relativeHeight="1024" behindDoc="0" locked="0" layoutInCell="1" allowOverlap="1">
            <wp:simplePos x="0" y="0"/>
            <wp:positionH relativeFrom="page">
              <wp:posOffset>1143000</wp:posOffset>
            </wp:positionH>
            <wp:positionV relativeFrom="paragraph">
              <wp:posOffset>93980</wp:posOffset>
            </wp:positionV>
            <wp:extent cx="2291080" cy="1210945"/>
            <wp:effectExtent l="0" t="0" r="0" b="0"/>
            <wp:wrapTopAndBottom/>
            <wp:docPr id="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9.png"/>
                    <pic:cNvPicPr>
                      <a:picLocks noChangeAspect="1"/>
                    </pic:cNvPicPr>
                  </pic:nvPicPr>
                  <pic:blipFill>
                    <a:blip r:embed="rId15" cstate="print"/>
                    <a:stretch>
                      <a:fillRect/>
                    </a:stretch>
                  </pic:blipFill>
                  <pic:spPr>
                    <a:xfrm>
                      <a:off x="0" y="0"/>
                      <a:ext cx="2291177" cy="1210722"/>
                    </a:xfrm>
                    <a:prstGeom prst="rect">
                      <a:avLst/>
                    </a:prstGeom>
                  </pic:spPr>
                </pic:pic>
              </a:graphicData>
            </a:graphic>
          </wp:anchor>
        </w:drawing>
      </w:r>
    </w:p>
    <w:p>
      <w:pPr>
        <w:pStyle w:val="4"/>
        <w:spacing w:before="114" w:line="254" w:lineRule="auto"/>
        <w:ind w:left="960" w:right="733"/>
      </w:pPr>
      <w:r>
        <w:t>New screen (Ctrl+N): used to create a new screen(No screen counts limited), Can also be grouping manage(select group option in system setting).</w:t>
      </w:r>
    </w:p>
    <w:p>
      <w:pPr>
        <w:pStyle w:val="4"/>
        <w:spacing w:before="3"/>
        <w:ind w:left="960"/>
      </w:pPr>
      <w:r>
        <w:t>Save (Ctrl+S): used to save current screen file.</w:t>
      </w:r>
    </w:p>
    <w:p>
      <w:pPr>
        <w:pStyle w:val="4"/>
        <w:spacing w:before="19" w:line="254" w:lineRule="auto"/>
        <w:ind w:left="960" w:right="2398"/>
      </w:pPr>
      <w:r>
        <w:t>Export screen file: export current screen file to user-defined path. Import screen file: load screen file to software directly.</w:t>
      </w:r>
    </w:p>
    <w:p>
      <w:pPr>
        <w:pStyle w:val="4"/>
        <w:spacing w:before="4"/>
        <w:rPr>
          <w:sz w:val="30"/>
        </w:rPr>
      </w:pPr>
    </w:p>
    <w:p>
      <w:pPr>
        <w:pStyle w:val="3"/>
        <w:numPr>
          <w:ilvl w:val="2"/>
          <w:numId w:val="10"/>
        </w:numPr>
        <w:tabs>
          <w:tab w:val="left" w:pos="1618"/>
        </w:tabs>
        <w:spacing w:before="1" w:after="0" w:line="240" w:lineRule="auto"/>
        <w:ind w:left="1617" w:right="0" w:hanging="658"/>
        <w:jc w:val="left"/>
        <w:rPr>
          <w:rFonts w:ascii="Calibri"/>
          <w:u w:val="none"/>
        </w:rPr>
      </w:pPr>
      <w:bookmarkStart w:id="11" w:name="_bookmark9"/>
      <w:bookmarkEnd w:id="11"/>
      <w:bookmarkStart w:id="12" w:name="_bookmark9"/>
      <w:bookmarkEnd w:id="12"/>
      <w:r>
        <w:rPr>
          <w:rFonts w:ascii="Calibri"/>
          <w:u w:val="thick"/>
        </w:rPr>
        <w:t>: setting</w:t>
      </w:r>
      <w:r>
        <w:rPr>
          <w:rFonts w:ascii="Calibri"/>
          <w:spacing w:val="-3"/>
          <w:u w:val="thick"/>
        </w:rPr>
        <w:t xml:space="preserve"> </w:t>
      </w:r>
      <w:r>
        <w:rPr>
          <w:rFonts w:ascii="Calibri"/>
          <w:u w:val="thick"/>
        </w:rPr>
        <w:t>menu</w:t>
      </w:r>
    </w:p>
    <w:p>
      <w:pPr>
        <w:pStyle w:val="4"/>
        <w:spacing w:before="2"/>
        <w:rPr>
          <w:b/>
          <w:sz w:val="27"/>
        </w:rPr>
      </w:pPr>
    </w:p>
    <w:p>
      <w:pPr>
        <w:pStyle w:val="4"/>
        <w:spacing w:before="52"/>
        <w:ind w:left="960"/>
      </w:pPr>
      <w:r>
        <w:drawing>
          <wp:anchor distT="0" distB="0" distL="0" distR="0" simplePos="0" relativeHeight="1024" behindDoc="0" locked="0" layoutInCell="1" allowOverlap="1">
            <wp:simplePos x="0" y="0"/>
            <wp:positionH relativeFrom="page">
              <wp:posOffset>1143000</wp:posOffset>
            </wp:positionH>
            <wp:positionV relativeFrom="paragraph">
              <wp:posOffset>268605</wp:posOffset>
            </wp:positionV>
            <wp:extent cx="1911985" cy="1101725"/>
            <wp:effectExtent l="0" t="0" r="0" b="0"/>
            <wp:wrapTopAndBottom/>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pic:cNvPicPr>
                      <a:picLocks noChangeAspect="1"/>
                    </pic:cNvPicPr>
                  </pic:nvPicPr>
                  <pic:blipFill>
                    <a:blip r:embed="rId16" cstate="print"/>
                    <a:stretch>
                      <a:fillRect/>
                    </a:stretch>
                  </pic:blipFill>
                  <pic:spPr>
                    <a:xfrm>
                      <a:off x="0" y="0"/>
                      <a:ext cx="1911720" cy="1101566"/>
                    </a:xfrm>
                    <a:prstGeom prst="rect">
                      <a:avLst/>
                    </a:prstGeom>
                  </pic:spPr>
                </pic:pic>
              </a:graphicData>
            </a:graphic>
          </wp:anchor>
        </w:drawing>
      </w:r>
      <w:r>
        <w:t>As below:</w:t>
      </w:r>
    </w:p>
    <w:p>
      <w:pPr>
        <w:pStyle w:val="14"/>
        <w:numPr>
          <w:ilvl w:val="0"/>
          <w:numId w:val="11"/>
        </w:numPr>
        <w:tabs>
          <w:tab w:val="left" w:pos="1144"/>
        </w:tabs>
        <w:spacing w:before="49" w:after="61" w:line="240" w:lineRule="auto"/>
        <w:ind w:left="1143" w:right="0" w:hanging="184"/>
        <w:jc w:val="left"/>
        <w:rPr>
          <w:sz w:val="24"/>
        </w:rPr>
      </w:pPr>
      <w:r>
        <w:rPr>
          <w:sz w:val="24"/>
        </w:rPr>
        <w:t xml:space="preserve">Screen parameter settings: used to bind parameter </w:t>
      </w:r>
      <w:r>
        <w:rPr>
          <w:spacing w:val="-3"/>
          <w:sz w:val="24"/>
        </w:rPr>
        <w:t xml:space="preserve">of </w:t>
      </w:r>
      <w:r>
        <w:rPr>
          <w:sz w:val="24"/>
        </w:rPr>
        <w:t>device and screen, as</w:t>
      </w:r>
      <w:r>
        <w:rPr>
          <w:spacing w:val="-33"/>
          <w:sz w:val="24"/>
        </w:rPr>
        <w:t xml:space="preserve"> </w:t>
      </w:r>
      <w:r>
        <w:rPr>
          <w:sz w:val="24"/>
        </w:rPr>
        <w:t>below:</w:t>
      </w:r>
    </w:p>
    <w:p>
      <w:pPr>
        <w:pStyle w:val="4"/>
        <w:ind w:left="960"/>
        <w:rPr>
          <w:sz w:val="20"/>
        </w:rPr>
      </w:pPr>
      <w:r>
        <w:rPr>
          <w:sz w:val="20"/>
        </w:rPr>
        <w:drawing>
          <wp:inline distT="0" distB="0" distL="0" distR="0">
            <wp:extent cx="3394710" cy="2129790"/>
            <wp:effectExtent l="0" t="0" r="0" b="0"/>
            <wp:docPr id="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1.jpeg"/>
                    <pic:cNvPicPr>
                      <a:picLocks noChangeAspect="1"/>
                    </pic:cNvPicPr>
                  </pic:nvPicPr>
                  <pic:blipFill>
                    <a:blip r:embed="rId17" cstate="print"/>
                    <a:stretch>
                      <a:fillRect/>
                    </a:stretch>
                  </pic:blipFill>
                  <pic:spPr>
                    <a:xfrm>
                      <a:off x="0" y="0"/>
                      <a:ext cx="3395072" cy="2129790"/>
                    </a:xfrm>
                    <a:prstGeom prst="rect">
                      <a:avLst/>
                    </a:prstGeom>
                  </pic:spPr>
                </pic:pic>
              </a:graphicData>
            </a:graphic>
          </wp:inline>
        </w:drawing>
      </w:r>
    </w:p>
    <w:p>
      <w:pPr>
        <w:spacing w:before="55" w:line="292" w:lineRule="auto"/>
        <w:ind w:left="960" w:right="1219" w:firstLine="0"/>
        <w:jc w:val="left"/>
        <w:rPr>
          <w:sz w:val="21"/>
        </w:rPr>
      </w:pPr>
      <w:r>
        <w:rPr>
          <w:sz w:val="21"/>
        </w:rPr>
        <w:t>1).First step, if control card displays normally, it just need set screen’s width and height pixel, color and gray level,</w:t>
      </w:r>
    </w:p>
    <w:p>
      <w:pPr>
        <w:pStyle w:val="14"/>
        <w:numPr>
          <w:ilvl w:val="0"/>
          <w:numId w:val="12"/>
        </w:numPr>
        <w:tabs>
          <w:tab w:val="left" w:pos="1234"/>
        </w:tabs>
        <w:spacing w:before="0" w:after="0" w:line="255" w:lineRule="exact"/>
        <w:ind w:left="1233" w:right="0" w:hanging="274"/>
        <w:jc w:val="left"/>
        <w:rPr>
          <w:sz w:val="21"/>
        </w:rPr>
      </w:pPr>
      <w:r>
        <w:rPr>
          <w:sz w:val="21"/>
        </w:rPr>
        <w:t xml:space="preserve">Second step, </w:t>
      </w:r>
      <w:r>
        <w:rPr>
          <w:spacing w:val="-3"/>
          <w:sz w:val="21"/>
        </w:rPr>
        <w:t xml:space="preserve">hardware </w:t>
      </w:r>
      <w:r>
        <w:rPr>
          <w:sz w:val="21"/>
        </w:rPr>
        <w:t>setting, please choose default common smart setting for</w:t>
      </w:r>
      <w:r>
        <w:rPr>
          <w:spacing w:val="-18"/>
          <w:sz w:val="21"/>
        </w:rPr>
        <w:t xml:space="preserve"> </w:t>
      </w:r>
      <w:r>
        <w:rPr>
          <w:sz w:val="21"/>
        </w:rPr>
        <w:t>common</w:t>
      </w:r>
    </w:p>
    <w:p>
      <w:pPr>
        <w:spacing w:after="0" w:line="255" w:lineRule="exact"/>
        <w:jc w:val="left"/>
        <w:rPr>
          <w:sz w:val="21"/>
        </w:rPr>
        <w:sectPr>
          <w:pgSz w:w="11910" w:h="16840"/>
          <w:pgMar w:top="1140" w:right="940" w:bottom="1380" w:left="840" w:header="893" w:footer="1170" w:gutter="0"/>
        </w:sectPr>
      </w:pPr>
    </w:p>
    <w:p>
      <w:pPr>
        <w:pStyle w:val="4"/>
        <w:spacing w:before="10"/>
        <w:rPr>
          <w:sz w:val="21"/>
        </w:rPr>
      </w:pPr>
    </w:p>
    <w:p>
      <w:pPr>
        <w:spacing w:before="59"/>
        <w:ind w:left="960" w:right="0" w:firstLine="0"/>
        <w:jc w:val="left"/>
        <w:rPr>
          <w:sz w:val="21"/>
        </w:rPr>
      </w:pPr>
      <w:r>
        <w:rPr>
          <w:sz w:val="21"/>
        </w:rPr>
        <w:t xml:space="preserve">screen.( </w:t>
      </w:r>
      <w:r>
        <w:rPr>
          <w:color w:val="FF0000"/>
          <w:sz w:val="21"/>
        </w:rPr>
        <w:t>If Your Screen is P10 Red normal, no need this step.</w:t>
      </w:r>
      <w:r>
        <w:rPr>
          <w:sz w:val="21"/>
        </w:rPr>
        <w:t>)</w:t>
      </w:r>
    </w:p>
    <w:p>
      <w:pPr>
        <w:spacing w:before="56" w:line="292" w:lineRule="auto"/>
        <w:ind w:left="960" w:right="850" w:firstLine="0"/>
        <w:jc w:val="left"/>
        <w:rPr>
          <w:sz w:val="21"/>
        </w:rPr>
      </w:pPr>
      <w:r>
        <w:rPr>
          <w:sz w:val="21"/>
        </w:rPr>
        <w:t xml:space="preserve">For example: P10 single color, just select below photo of A6 then it is ok. </w:t>
      </w:r>
      <w:r>
        <w:rPr>
          <w:color w:val="FF0000"/>
          <w:sz w:val="21"/>
        </w:rPr>
        <w:t>Note: For abnormal led module, select “Additional” –&gt;”smart setting” .</w:t>
      </w:r>
    </w:p>
    <w:p>
      <w:pPr>
        <w:spacing w:before="0" w:line="255" w:lineRule="exact"/>
        <w:ind w:left="960" w:right="0" w:firstLine="0"/>
        <w:jc w:val="left"/>
        <w:rPr>
          <w:sz w:val="21"/>
        </w:rPr>
      </w:pPr>
      <w:r>
        <w:drawing>
          <wp:anchor distT="0" distB="0" distL="0" distR="0" simplePos="0" relativeHeight="1024" behindDoc="0" locked="0" layoutInCell="1" allowOverlap="1">
            <wp:simplePos x="0" y="0"/>
            <wp:positionH relativeFrom="page">
              <wp:posOffset>1143000</wp:posOffset>
            </wp:positionH>
            <wp:positionV relativeFrom="paragraph">
              <wp:posOffset>244475</wp:posOffset>
            </wp:positionV>
            <wp:extent cx="5257800" cy="3423920"/>
            <wp:effectExtent l="0" t="0" r="0" b="0"/>
            <wp:wrapTopAndBottom/>
            <wp:docPr id="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2.png"/>
                    <pic:cNvPicPr>
                      <a:picLocks noChangeAspect="1"/>
                    </pic:cNvPicPr>
                  </pic:nvPicPr>
                  <pic:blipFill>
                    <a:blip r:embed="rId18" cstate="print"/>
                    <a:stretch>
                      <a:fillRect/>
                    </a:stretch>
                  </pic:blipFill>
                  <pic:spPr>
                    <a:xfrm>
                      <a:off x="0" y="0"/>
                      <a:ext cx="5257598" cy="3424047"/>
                    </a:xfrm>
                    <a:prstGeom prst="rect">
                      <a:avLst/>
                    </a:prstGeom>
                  </pic:spPr>
                </pic:pic>
              </a:graphicData>
            </a:graphic>
          </wp:anchor>
        </w:drawing>
      </w:r>
      <w:r>
        <w:rPr>
          <w:color w:val="FF0000"/>
          <w:sz w:val="21"/>
        </w:rPr>
        <w:t>(For smart setting: it need find the device first , HD-U6x Serials controller can’t smart setting)</w:t>
      </w:r>
    </w:p>
    <w:p>
      <w:pPr>
        <w:spacing w:before="120" w:after="135"/>
        <w:ind w:left="960" w:right="0" w:firstLine="0"/>
        <w:jc w:val="left"/>
        <w:rPr>
          <w:sz w:val="21"/>
        </w:rPr>
      </w:pPr>
      <w:r>
        <w:rPr>
          <w:sz w:val="21"/>
        </w:rPr>
        <w:t>“Button setting” in hardware setting, used to set four buttons’ function, as below:</w:t>
      </w:r>
    </w:p>
    <w:p>
      <w:pPr>
        <w:pStyle w:val="4"/>
        <w:ind w:left="960"/>
        <w:rPr>
          <w:sz w:val="20"/>
        </w:rPr>
      </w:pPr>
      <w:r>
        <w:rPr>
          <w:sz w:val="20"/>
        </w:rPr>
        <w:drawing>
          <wp:inline distT="0" distB="0" distL="0" distR="0">
            <wp:extent cx="3270250" cy="2030730"/>
            <wp:effectExtent l="0" t="0" r="0" b="0"/>
            <wp:docPr id="1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3.png"/>
                    <pic:cNvPicPr>
                      <a:picLocks noChangeAspect="1"/>
                    </pic:cNvPicPr>
                  </pic:nvPicPr>
                  <pic:blipFill>
                    <a:blip r:embed="rId19" cstate="print"/>
                    <a:stretch>
                      <a:fillRect/>
                    </a:stretch>
                  </pic:blipFill>
                  <pic:spPr>
                    <a:xfrm>
                      <a:off x="0" y="0"/>
                      <a:ext cx="3270384" cy="2030730"/>
                    </a:xfrm>
                    <a:prstGeom prst="rect">
                      <a:avLst/>
                    </a:prstGeom>
                  </pic:spPr>
                </pic:pic>
              </a:graphicData>
            </a:graphic>
          </wp:inline>
        </w:drawing>
      </w:r>
    </w:p>
    <w:p>
      <w:pPr>
        <w:pStyle w:val="4"/>
        <w:spacing w:before="136" w:line="256" w:lineRule="auto"/>
        <w:ind w:left="960" w:right="850"/>
      </w:pPr>
      <w:r>
        <w:rPr>
          <w:color w:val="FF0000"/>
        </w:rPr>
        <w:t>Note: button4 turn on screen display the second program,turn off screen display the first program.</w:t>
      </w:r>
    </w:p>
    <w:p>
      <w:pPr>
        <w:spacing w:after="0" w:line="256" w:lineRule="auto"/>
        <w:sectPr>
          <w:pgSz w:w="11910" w:h="16840"/>
          <w:pgMar w:top="1140" w:right="940" w:bottom="1380" w:left="840" w:header="893" w:footer="1170" w:gutter="0"/>
        </w:sectPr>
      </w:pPr>
    </w:p>
    <w:p>
      <w:pPr>
        <w:pStyle w:val="4"/>
        <w:spacing w:before="6"/>
        <w:rPr>
          <w:sz w:val="28"/>
        </w:rPr>
      </w:pPr>
    </w:p>
    <w:p>
      <w:pPr>
        <w:pStyle w:val="4"/>
        <w:ind w:left="1080"/>
        <w:rPr>
          <w:sz w:val="20"/>
        </w:rPr>
      </w:pPr>
      <w:r>
        <w:rPr>
          <w:sz w:val="20"/>
        </w:rPr>
        <w:drawing>
          <wp:inline distT="0" distB="0" distL="0" distR="0">
            <wp:extent cx="3343910" cy="2118360"/>
            <wp:effectExtent l="0" t="0" r="0" b="0"/>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png"/>
                    <pic:cNvPicPr>
                      <a:picLocks noChangeAspect="1"/>
                    </pic:cNvPicPr>
                  </pic:nvPicPr>
                  <pic:blipFill>
                    <a:blip r:embed="rId20" cstate="print"/>
                    <a:stretch>
                      <a:fillRect/>
                    </a:stretch>
                  </pic:blipFill>
                  <pic:spPr>
                    <a:xfrm>
                      <a:off x="0" y="0"/>
                      <a:ext cx="3344496" cy="2118741"/>
                    </a:xfrm>
                    <a:prstGeom prst="rect">
                      <a:avLst/>
                    </a:prstGeom>
                  </pic:spPr>
                </pic:pic>
              </a:graphicData>
            </a:graphic>
          </wp:inline>
        </w:drawing>
      </w:r>
    </w:p>
    <w:p>
      <w:pPr>
        <w:pStyle w:val="4"/>
        <w:spacing w:before="1"/>
        <w:rPr>
          <w:sz w:val="6"/>
        </w:rPr>
      </w:pPr>
      <w:r>
        <w:drawing>
          <wp:anchor distT="0" distB="0" distL="0" distR="0" simplePos="0" relativeHeight="1024" behindDoc="0" locked="0" layoutInCell="1" allowOverlap="1">
            <wp:simplePos x="0" y="0"/>
            <wp:positionH relativeFrom="page">
              <wp:posOffset>1143000</wp:posOffset>
            </wp:positionH>
            <wp:positionV relativeFrom="paragraph">
              <wp:posOffset>72390</wp:posOffset>
            </wp:positionV>
            <wp:extent cx="3288030" cy="2093595"/>
            <wp:effectExtent l="0" t="0" r="0" b="0"/>
            <wp:wrapTopAndBottom/>
            <wp:docPr id="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png"/>
                    <pic:cNvPicPr>
                      <a:picLocks noChangeAspect="1"/>
                    </pic:cNvPicPr>
                  </pic:nvPicPr>
                  <pic:blipFill>
                    <a:blip r:embed="rId21" cstate="print"/>
                    <a:stretch>
                      <a:fillRect/>
                    </a:stretch>
                  </pic:blipFill>
                  <pic:spPr>
                    <a:xfrm>
                      <a:off x="0" y="0"/>
                      <a:ext cx="3288109" cy="2093404"/>
                    </a:xfrm>
                    <a:prstGeom prst="rect">
                      <a:avLst/>
                    </a:prstGeom>
                  </pic:spPr>
                </pic:pic>
              </a:graphicData>
            </a:graphic>
          </wp:anchor>
        </w:drawing>
      </w:r>
    </w:p>
    <w:p>
      <w:pPr>
        <w:spacing w:before="60" w:after="101"/>
        <w:ind w:left="1066" w:right="0" w:firstLine="0"/>
        <w:jc w:val="left"/>
        <w:rPr>
          <w:sz w:val="21"/>
        </w:rPr>
      </w:pPr>
      <w:r>
        <w:rPr>
          <w:rFonts w:ascii="宋体" w:hAnsi="宋体"/>
          <w:sz w:val="21"/>
        </w:rPr>
        <w:t>“</w:t>
      </w:r>
      <w:r>
        <w:rPr>
          <w:sz w:val="21"/>
        </w:rPr>
        <w:t xml:space="preserve">Play Mode </w:t>
      </w:r>
      <w:r>
        <w:rPr>
          <w:rFonts w:ascii="宋体" w:hAnsi="宋体"/>
          <w:sz w:val="21"/>
        </w:rPr>
        <w:t>”</w:t>
      </w:r>
      <w:r>
        <w:rPr>
          <w:sz w:val="21"/>
        </w:rPr>
        <w:t>three kinds of</w:t>
      </w:r>
    </w:p>
    <w:p>
      <w:pPr>
        <w:pStyle w:val="4"/>
        <w:ind w:left="960"/>
        <w:rPr>
          <w:sz w:val="20"/>
        </w:rPr>
      </w:pPr>
      <w:r>
        <w:rPr>
          <w:sz w:val="20"/>
        </w:rPr>
        <w:drawing>
          <wp:inline distT="0" distB="0" distL="0" distR="0">
            <wp:extent cx="3293110" cy="2068195"/>
            <wp:effectExtent l="0" t="0" r="0" b="0"/>
            <wp:docPr id="1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6.png"/>
                    <pic:cNvPicPr>
                      <a:picLocks noChangeAspect="1"/>
                    </pic:cNvPicPr>
                  </pic:nvPicPr>
                  <pic:blipFill>
                    <a:blip r:embed="rId22" cstate="print"/>
                    <a:stretch>
                      <a:fillRect/>
                    </a:stretch>
                  </pic:blipFill>
                  <pic:spPr>
                    <a:xfrm>
                      <a:off x="0" y="0"/>
                      <a:ext cx="3293724" cy="2068258"/>
                    </a:xfrm>
                    <a:prstGeom prst="rect">
                      <a:avLst/>
                    </a:prstGeom>
                  </pic:spPr>
                </pic:pic>
              </a:graphicData>
            </a:graphic>
          </wp:inline>
        </w:drawing>
      </w:r>
    </w:p>
    <w:p>
      <w:pPr>
        <w:spacing w:before="47"/>
        <w:ind w:left="960" w:right="0" w:firstLine="0"/>
        <w:jc w:val="left"/>
        <w:rPr>
          <w:rFonts w:hint="eastAsia" w:ascii="Microsoft JhengHei" w:eastAsia="Microsoft JhengHei"/>
          <w:b/>
          <w:sz w:val="21"/>
        </w:rPr>
      </w:pPr>
      <w:r>
        <w:rPr>
          <w:rFonts w:hint="eastAsia" w:ascii="Microsoft JhengHei" w:eastAsia="Microsoft JhengHei"/>
          <w:b/>
          <w:sz w:val="21"/>
        </w:rPr>
        <w:t>注</w:t>
      </w:r>
      <w:r>
        <w:rPr>
          <w:b/>
          <w:sz w:val="21"/>
        </w:rPr>
        <w:t>:</w:t>
      </w:r>
      <w:r>
        <w:rPr>
          <w:rFonts w:hint="eastAsia" w:ascii="Microsoft JhengHei" w:eastAsia="Microsoft JhengHei"/>
          <w:b/>
          <w:sz w:val="21"/>
        </w:rPr>
        <w:t>播放模式</w:t>
      </w:r>
      <w:r>
        <w:rPr>
          <w:b/>
          <w:sz w:val="21"/>
        </w:rPr>
        <w:t>-</w:t>
      </w:r>
      <w:r>
        <w:rPr>
          <w:rFonts w:hint="eastAsia" w:ascii="Microsoft JhengHei" w:eastAsia="Microsoft JhengHei"/>
          <w:b/>
          <w:sz w:val="21"/>
        </w:rPr>
        <w:t>按钮控制</w:t>
      </w:r>
      <w:r>
        <w:rPr>
          <w:b/>
          <w:sz w:val="21"/>
        </w:rPr>
        <w:t>,</w:t>
      </w:r>
      <w:r>
        <w:rPr>
          <w:rFonts w:hint="eastAsia" w:ascii="Microsoft JhengHei" w:eastAsia="Microsoft JhengHei"/>
          <w:b/>
          <w:sz w:val="21"/>
        </w:rPr>
        <w:t>在显示屏节目</w:t>
      </w:r>
      <w:r>
        <w:rPr>
          <w:b/>
          <w:sz w:val="21"/>
        </w:rPr>
        <w:t>-</w:t>
      </w:r>
      <w:r>
        <w:rPr>
          <w:rFonts w:hint="eastAsia" w:ascii="Microsoft JhengHei" w:eastAsia="Microsoft JhengHei"/>
          <w:b/>
          <w:sz w:val="21"/>
        </w:rPr>
        <w:t>播放时间</w:t>
      </w:r>
      <w:r>
        <w:rPr>
          <w:b/>
          <w:sz w:val="21"/>
        </w:rPr>
        <w:t>-</w:t>
      </w:r>
      <w:r>
        <w:rPr>
          <w:rFonts w:hint="eastAsia" w:ascii="Microsoft JhengHei" w:eastAsia="Microsoft JhengHei"/>
          <w:b/>
          <w:sz w:val="21"/>
        </w:rPr>
        <w:t>按钮控制选择对应的按钮</w:t>
      </w:r>
    </w:p>
    <w:p>
      <w:pPr>
        <w:spacing w:before="1" w:line="292" w:lineRule="auto"/>
        <w:ind w:left="960" w:right="1823" w:firstLine="0"/>
        <w:jc w:val="left"/>
        <w:rPr>
          <w:b/>
          <w:sz w:val="21"/>
        </w:rPr>
      </w:pPr>
      <w:r>
        <w:rPr>
          <w:b/>
          <w:sz w:val="21"/>
        </w:rPr>
        <w:t>Note: Play Mode - Button settings, On ‘Program’ - ‘Play Time’ - ‘Button Control on’ Select Corresponding Button</w:t>
      </w:r>
    </w:p>
    <w:p>
      <w:pPr>
        <w:spacing w:after="0" w:line="292" w:lineRule="auto"/>
        <w:jc w:val="left"/>
        <w:rPr>
          <w:sz w:val="21"/>
        </w:rPr>
        <w:sectPr>
          <w:pgSz w:w="11910" w:h="16840"/>
          <w:pgMar w:top="1140" w:right="940" w:bottom="1380" w:left="840" w:header="893" w:footer="1170" w:gutter="0"/>
        </w:sectPr>
      </w:pPr>
    </w:p>
    <w:p>
      <w:pPr>
        <w:pStyle w:val="4"/>
        <w:spacing w:before="6"/>
        <w:rPr>
          <w:b/>
          <w:sz w:val="26"/>
        </w:rPr>
      </w:pPr>
    </w:p>
    <w:p>
      <w:pPr>
        <w:pStyle w:val="4"/>
        <w:ind w:left="960"/>
        <w:rPr>
          <w:sz w:val="20"/>
        </w:rPr>
      </w:pPr>
      <w:r>
        <w:rPr>
          <w:sz w:val="20"/>
        </w:rPr>
        <w:drawing>
          <wp:inline distT="0" distB="0" distL="0" distR="0">
            <wp:extent cx="5238750" cy="3902075"/>
            <wp:effectExtent l="0" t="0" r="0" b="0"/>
            <wp:docPr id="1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7.png"/>
                    <pic:cNvPicPr>
                      <a:picLocks noChangeAspect="1"/>
                    </pic:cNvPicPr>
                  </pic:nvPicPr>
                  <pic:blipFill>
                    <a:blip r:embed="rId23" cstate="print"/>
                    <a:stretch>
                      <a:fillRect/>
                    </a:stretch>
                  </pic:blipFill>
                  <pic:spPr>
                    <a:xfrm>
                      <a:off x="0" y="0"/>
                      <a:ext cx="5238887" cy="3902297"/>
                    </a:xfrm>
                    <a:prstGeom prst="rect">
                      <a:avLst/>
                    </a:prstGeom>
                  </pic:spPr>
                </pic:pic>
              </a:graphicData>
            </a:graphic>
          </wp:inline>
        </w:drawing>
      </w:r>
    </w:p>
    <w:p>
      <w:pPr>
        <w:pStyle w:val="14"/>
        <w:numPr>
          <w:ilvl w:val="0"/>
          <w:numId w:val="11"/>
        </w:numPr>
        <w:tabs>
          <w:tab w:val="left" w:pos="1198"/>
        </w:tabs>
        <w:spacing w:before="77" w:after="0" w:line="254" w:lineRule="auto"/>
        <w:ind w:left="960" w:right="3448" w:firstLine="0"/>
        <w:jc w:val="left"/>
        <w:rPr>
          <w:sz w:val="24"/>
        </w:rPr>
      </w:pPr>
      <w:r>
        <w:rPr>
          <w:b/>
          <w:sz w:val="24"/>
        </w:rPr>
        <w:t>Communication</w:t>
      </w:r>
      <w:r>
        <w:rPr>
          <w:b/>
          <w:spacing w:val="-7"/>
          <w:sz w:val="24"/>
        </w:rPr>
        <w:t xml:space="preserve"> </w:t>
      </w:r>
      <w:r>
        <w:rPr>
          <w:b/>
          <w:sz w:val="24"/>
        </w:rPr>
        <w:t>setting</w:t>
      </w:r>
      <w:r>
        <w:rPr>
          <w:sz w:val="24"/>
        </w:rPr>
        <w:t>:</w:t>
      </w:r>
      <w:r>
        <w:rPr>
          <w:spacing w:val="-7"/>
          <w:sz w:val="24"/>
        </w:rPr>
        <w:t xml:space="preserve"> </w:t>
      </w:r>
      <w:r>
        <w:rPr>
          <w:sz w:val="24"/>
        </w:rPr>
        <w:t>used</w:t>
      </w:r>
      <w:r>
        <w:rPr>
          <w:spacing w:val="-9"/>
          <w:sz w:val="24"/>
        </w:rPr>
        <w:t xml:space="preserve"> </w:t>
      </w:r>
      <w:r>
        <w:rPr>
          <w:sz w:val="24"/>
        </w:rPr>
        <w:t>to</w:t>
      </w:r>
      <w:r>
        <w:rPr>
          <w:spacing w:val="-6"/>
          <w:sz w:val="24"/>
        </w:rPr>
        <w:t xml:space="preserve"> </w:t>
      </w:r>
      <w:r>
        <w:rPr>
          <w:sz w:val="24"/>
        </w:rPr>
        <w:t>connect</w:t>
      </w:r>
      <w:r>
        <w:rPr>
          <w:spacing w:val="-9"/>
          <w:sz w:val="24"/>
        </w:rPr>
        <w:t xml:space="preserve"> </w:t>
      </w:r>
      <w:r>
        <w:rPr>
          <w:sz w:val="24"/>
        </w:rPr>
        <w:t>multiple</w:t>
      </w:r>
      <w:r>
        <w:rPr>
          <w:spacing w:val="-7"/>
          <w:sz w:val="24"/>
        </w:rPr>
        <w:t xml:space="preserve"> </w:t>
      </w:r>
      <w:r>
        <w:rPr>
          <w:sz w:val="24"/>
        </w:rPr>
        <w:t>cards. 1).Ethernet:</w:t>
      </w:r>
    </w:p>
    <w:p>
      <w:pPr>
        <w:pStyle w:val="4"/>
        <w:spacing w:after="14" w:line="254" w:lineRule="auto"/>
        <w:ind w:left="960" w:right="873"/>
      </w:pPr>
      <w:r>
        <w:rPr>
          <w:rFonts w:ascii="宋体" w:hAnsi="宋体"/>
        </w:rPr>
        <w:t>①</w:t>
      </w:r>
      <w:r>
        <w:t xml:space="preserve">The </w:t>
      </w:r>
      <w:r>
        <w:rPr>
          <w:spacing w:val="-3"/>
        </w:rPr>
        <w:t xml:space="preserve">defaulted way </w:t>
      </w:r>
      <w:r>
        <w:t xml:space="preserve">is connection 1PCS card .Meaning only one card connected with </w:t>
      </w:r>
      <w:r>
        <w:rPr>
          <w:spacing w:val="-4"/>
        </w:rPr>
        <w:t xml:space="preserve">computer, </w:t>
      </w:r>
      <w:r>
        <w:t xml:space="preserve">no need </w:t>
      </w:r>
      <w:r>
        <w:rPr>
          <w:spacing w:val="-3"/>
        </w:rPr>
        <w:t xml:space="preserve">any </w:t>
      </w:r>
      <w:r>
        <w:t>IP setting, just need normal LAN cable connection and find the</w:t>
      </w:r>
      <w:r>
        <w:rPr>
          <w:spacing w:val="-3"/>
        </w:rPr>
        <w:t xml:space="preserve"> </w:t>
      </w:r>
      <w:r>
        <w:t>device.</w:t>
      </w:r>
    </w:p>
    <w:p>
      <w:pPr>
        <w:pStyle w:val="4"/>
        <w:ind w:left="960"/>
        <w:rPr>
          <w:sz w:val="20"/>
        </w:rPr>
      </w:pPr>
      <w:r>
        <w:rPr>
          <w:sz w:val="20"/>
        </w:rPr>
        <w:drawing>
          <wp:inline distT="0" distB="0" distL="0" distR="0">
            <wp:extent cx="3497580" cy="2124710"/>
            <wp:effectExtent l="0" t="0" r="0" b="0"/>
            <wp:docPr id="2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8.png"/>
                    <pic:cNvPicPr>
                      <a:picLocks noChangeAspect="1"/>
                    </pic:cNvPicPr>
                  </pic:nvPicPr>
                  <pic:blipFill>
                    <a:blip r:embed="rId24" cstate="print"/>
                    <a:stretch>
                      <a:fillRect/>
                    </a:stretch>
                  </pic:blipFill>
                  <pic:spPr>
                    <a:xfrm>
                      <a:off x="0" y="0"/>
                      <a:ext cx="3497976" cy="2125122"/>
                    </a:xfrm>
                    <a:prstGeom prst="rect">
                      <a:avLst/>
                    </a:prstGeom>
                  </pic:spPr>
                </pic:pic>
              </a:graphicData>
            </a:graphic>
          </wp:inline>
        </w:drawing>
      </w:r>
    </w:p>
    <w:p>
      <w:pPr>
        <w:pStyle w:val="4"/>
        <w:spacing w:before="55" w:line="254" w:lineRule="auto"/>
        <w:ind w:left="960" w:right="850"/>
      </w:pPr>
      <w:r>
        <w:rPr>
          <w:rFonts w:ascii="宋体" w:hAnsi="宋体"/>
        </w:rPr>
        <w:t>②</w:t>
      </w:r>
      <w:r>
        <w:t>.when not select “Direct connection mode”, it is suitable for condition when controller and main operated PC are not at the same network segment, it need add the IP address of controller network segment to the software. Operation as below. After added, then you can find the controller in 192.168.3.*</w:t>
      </w:r>
    </w:p>
    <w:p>
      <w:pPr>
        <w:spacing w:after="0" w:line="254" w:lineRule="auto"/>
        <w:sectPr>
          <w:pgSz w:w="11910" w:h="16840"/>
          <w:pgMar w:top="1140" w:right="940" w:bottom="1380" w:left="840" w:header="893" w:footer="1170" w:gutter="0"/>
        </w:sectPr>
      </w:pPr>
    </w:p>
    <w:p>
      <w:pPr>
        <w:pStyle w:val="4"/>
        <w:spacing w:before="11" w:after="1"/>
      </w:pPr>
    </w:p>
    <w:p>
      <w:pPr>
        <w:pStyle w:val="4"/>
        <w:ind w:left="960"/>
        <w:rPr>
          <w:sz w:val="20"/>
        </w:rPr>
      </w:pPr>
      <w:r>
        <w:rPr>
          <w:sz w:val="20"/>
        </w:rPr>
        <w:drawing>
          <wp:inline distT="0" distB="0" distL="0" distR="0">
            <wp:extent cx="3345815" cy="1988820"/>
            <wp:effectExtent l="0" t="0" r="0" b="0"/>
            <wp:docPr id="2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9.png"/>
                    <pic:cNvPicPr>
                      <a:picLocks noChangeAspect="1"/>
                    </pic:cNvPicPr>
                  </pic:nvPicPr>
                  <pic:blipFill>
                    <a:blip r:embed="rId25" cstate="print"/>
                    <a:stretch>
                      <a:fillRect/>
                    </a:stretch>
                  </pic:blipFill>
                  <pic:spPr>
                    <a:xfrm>
                      <a:off x="0" y="0"/>
                      <a:ext cx="3346271" cy="1989010"/>
                    </a:xfrm>
                    <a:prstGeom prst="rect">
                      <a:avLst/>
                    </a:prstGeom>
                  </pic:spPr>
                </pic:pic>
              </a:graphicData>
            </a:graphic>
          </wp:inline>
        </w:drawing>
      </w:r>
    </w:p>
    <w:p>
      <w:pPr>
        <w:pStyle w:val="4"/>
        <w:spacing w:line="247" w:lineRule="auto"/>
        <w:ind w:left="960" w:right="1056"/>
        <w:rPr>
          <w:rFonts w:hint="eastAsia" w:ascii="宋体" w:eastAsia="宋体"/>
        </w:rPr>
      </w:pPr>
      <w:r>
        <w:t>2).wifi: Used connect wifi signal of controller ,automatically default input password 88888888 ,no need manual input, as below shows</w:t>
      </w:r>
      <w:r>
        <w:rPr>
          <w:rFonts w:hint="eastAsia" w:ascii="宋体" w:eastAsia="宋体"/>
        </w:rPr>
        <w:t>：</w:t>
      </w:r>
    </w:p>
    <w:p>
      <w:pPr>
        <w:pStyle w:val="4"/>
        <w:ind w:left="960"/>
        <w:rPr>
          <w:rFonts w:ascii="宋体"/>
          <w:sz w:val="20"/>
        </w:rPr>
      </w:pPr>
      <w:r>
        <w:rPr>
          <w:rFonts w:ascii="宋体"/>
          <w:sz w:val="20"/>
        </w:rPr>
        <w:drawing>
          <wp:inline distT="0" distB="0" distL="0" distR="0">
            <wp:extent cx="3438525" cy="2355850"/>
            <wp:effectExtent l="0" t="0" r="0" b="0"/>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0.png"/>
                    <pic:cNvPicPr>
                      <a:picLocks noChangeAspect="1"/>
                    </pic:cNvPicPr>
                  </pic:nvPicPr>
                  <pic:blipFill>
                    <a:blip r:embed="rId26" cstate="print"/>
                    <a:stretch>
                      <a:fillRect/>
                    </a:stretch>
                  </pic:blipFill>
                  <pic:spPr>
                    <a:xfrm>
                      <a:off x="0" y="0"/>
                      <a:ext cx="3439039" cy="2356294"/>
                    </a:xfrm>
                    <a:prstGeom prst="rect">
                      <a:avLst/>
                    </a:prstGeom>
                  </pic:spPr>
                </pic:pic>
              </a:graphicData>
            </a:graphic>
          </wp:inline>
        </w:drawing>
      </w:r>
    </w:p>
    <w:p>
      <w:pPr>
        <w:pStyle w:val="14"/>
        <w:numPr>
          <w:ilvl w:val="0"/>
          <w:numId w:val="12"/>
        </w:numPr>
        <w:tabs>
          <w:tab w:val="left" w:pos="1270"/>
        </w:tabs>
        <w:spacing w:before="29" w:after="0" w:line="254" w:lineRule="auto"/>
        <w:ind w:left="960" w:right="1165" w:firstLine="0"/>
        <w:jc w:val="left"/>
        <w:rPr>
          <w:sz w:val="24"/>
        </w:rPr>
      </w:pPr>
      <w:r>
        <w:rPr>
          <w:sz w:val="24"/>
        </w:rPr>
        <w:t>DHCP:</w:t>
      </w:r>
      <w:r>
        <w:rPr>
          <w:spacing w:val="-5"/>
          <w:sz w:val="24"/>
        </w:rPr>
        <w:t xml:space="preserve"> </w:t>
      </w:r>
      <w:r>
        <w:rPr>
          <w:sz w:val="24"/>
        </w:rPr>
        <w:t>when</w:t>
      </w:r>
      <w:r>
        <w:rPr>
          <w:spacing w:val="-5"/>
          <w:sz w:val="24"/>
        </w:rPr>
        <w:t xml:space="preserve"> </w:t>
      </w:r>
      <w:r>
        <w:rPr>
          <w:sz w:val="24"/>
        </w:rPr>
        <w:t>multiple</w:t>
      </w:r>
      <w:r>
        <w:rPr>
          <w:spacing w:val="-6"/>
          <w:sz w:val="24"/>
        </w:rPr>
        <w:t xml:space="preserve"> </w:t>
      </w:r>
      <w:r>
        <w:rPr>
          <w:sz w:val="24"/>
        </w:rPr>
        <w:t>controllers</w:t>
      </w:r>
      <w:r>
        <w:rPr>
          <w:spacing w:val="-6"/>
          <w:sz w:val="24"/>
        </w:rPr>
        <w:t xml:space="preserve"> </w:t>
      </w:r>
      <w:r>
        <w:rPr>
          <w:sz w:val="24"/>
        </w:rPr>
        <w:t>connected</w:t>
      </w:r>
      <w:r>
        <w:rPr>
          <w:spacing w:val="-5"/>
          <w:sz w:val="24"/>
        </w:rPr>
        <w:t xml:space="preserve"> </w:t>
      </w:r>
      <w:r>
        <w:rPr>
          <w:sz w:val="24"/>
        </w:rPr>
        <w:t>to</w:t>
      </w:r>
      <w:r>
        <w:rPr>
          <w:spacing w:val="-6"/>
          <w:sz w:val="24"/>
        </w:rPr>
        <w:t xml:space="preserve"> </w:t>
      </w:r>
      <w:r>
        <w:rPr>
          <w:sz w:val="24"/>
        </w:rPr>
        <w:t>the</w:t>
      </w:r>
      <w:r>
        <w:rPr>
          <w:spacing w:val="-7"/>
          <w:sz w:val="24"/>
        </w:rPr>
        <w:t xml:space="preserve"> </w:t>
      </w:r>
      <w:r>
        <w:rPr>
          <w:sz w:val="24"/>
        </w:rPr>
        <w:t>Switch,</w:t>
      </w:r>
      <w:r>
        <w:rPr>
          <w:spacing w:val="-8"/>
          <w:sz w:val="24"/>
        </w:rPr>
        <w:t xml:space="preserve"> </w:t>
      </w:r>
      <w:r>
        <w:rPr>
          <w:sz w:val="24"/>
        </w:rPr>
        <w:t>user</w:t>
      </w:r>
      <w:r>
        <w:rPr>
          <w:spacing w:val="-7"/>
          <w:sz w:val="24"/>
        </w:rPr>
        <w:t xml:space="preserve"> </w:t>
      </w:r>
      <w:r>
        <w:rPr>
          <w:sz w:val="24"/>
        </w:rPr>
        <w:t>do</w:t>
      </w:r>
      <w:r>
        <w:rPr>
          <w:spacing w:val="-7"/>
          <w:sz w:val="24"/>
        </w:rPr>
        <w:t xml:space="preserve"> </w:t>
      </w:r>
      <w:r>
        <w:rPr>
          <w:sz w:val="24"/>
        </w:rPr>
        <w:t>not</w:t>
      </w:r>
      <w:r>
        <w:rPr>
          <w:spacing w:val="-7"/>
          <w:sz w:val="24"/>
        </w:rPr>
        <w:t xml:space="preserve"> </w:t>
      </w:r>
      <w:r>
        <w:rPr>
          <w:sz w:val="24"/>
        </w:rPr>
        <w:t>need</w:t>
      </w:r>
      <w:r>
        <w:rPr>
          <w:spacing w:val="-6"/>
          <w:sz w:val="24"/>
        </w:rPr>
        <w:t xml:space="preserve"> </w:t>
      </w:r>
      <w:r>
        <w:rPr>
          <w:sz w:val="24"/>
        </w:rPr>
        <w:t xml:space="preserve">set card IP address. </w:t>
      </w:r>
      <w:r>
        <w:rPr>
          <w:spacing w:val="-4"/>
          <w:sz w:val="24"/>
        </w:rPr>
        <w:t xml:space="preserve">Use </w:t>
      </w:r>
      <w:r>
        <w:rPr>
          <w:spacing w:val="-6"/>
          <w:sz w:val="24"/>
        </w:rPr>
        <w:t xml:space="preserve">DHCP, </w:t>
      </w:r>
      <w:r>
        <w:rPr>
          <w:sz w:val="24"/>
        </w:rPr>
        <w:t xml:space="preserve">software will distribute IP address </w:t>
      </w:r>
      <w:r>
        <w:rPr>
          <w:spacing w:val="-3"/>
          <w:sz w:val="24"/>
        </w:rPr>
        <w:t xml:space="preserve">for controllers </w:t>
      </w:r>
      <w:r>
        <w:rPr>
          <w:sz w:val="24"/>
        </w:rPr>
        <w:t>automatically, see picture as below: software distribute IP</w:t>
      </w:r>
      <w:r>
        <w:rPr>
          <w:spacing w:val="-19"/>
          <w:sz w:val="24"/>
        </w:rPr>
        <w:t xml:space="preserve"> </w:t>
      </w:r>
      <w:r>
        <w:rPr>
          <w:sz w:val="24"/>
        </w:rPr>
        <w:t>address</w:t>
      </w:r>
    </w:p>
    <w:p>
      <w:pPr>
        <w:pStyle w:val="4"/>
        <w:spacing w:before="4" w:line="254" w:lineRule="auto"/>
        <w:ind w:left="960" w:right="850"/>
      </w:pPr>
      <w:r>
        <w:drawing>
          <wp:anchor distT="0" distB="0" distL="0" distR="0" simplePos="0" relativeHeight="1024" behindDoc="0" locked="0" layoutInCell="1" allowOverlap="1">
            <wp:simplePos x="0" y="0"/>
            <wp:positionH relativeFrom="page">
              <wp:posOffset>1162685</wp:posOffset>
            </wp:positionH>
            <wp:positionV relativeFrom="paragraph">
              <wp:posOffset>438785</wp:posOffset>
            </wp:positionV>
            <wp:extent cx="3754120" cy="2474595"/>
            <wp:effectExtent l="0" t="0" r="0" b="0"/>
            <wp:wrapTopAndBottom/>
            <wp:docPr id="2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1.png"/>
                    <pic:cNvPicPr>
                      <a:picLocks noChangeAspect="1"/>
                    </pic:cNvPicPr>
                  </pic:nvPicPr>
                  <pic:blipFill>
                    <a:blip r:embed="rId27" cstate="print"/>
                    <a:stretch>
                      <a:fillRect/>
                    </a:stretch>
                  </pic:blipFill>
                  <pic:spPr>
                    <a:xfrm>
                      <a:off x="0" y="0"/>
                      <a:ext cx="3754164" cy="2474404"/>
                    </a:xfrm>
                    <a:prstGeom prst="rect">
                      <a:avLst/>
                    </a:prstGeom>
                  </pic:spPr>
                </pic:pic>
              </a:graphicData>
            </a:graphic>
          </wp:anchor>
        </w:drawing>
      </w:r>
      <w:r>
        <w:t>192.168.4.100-192.168.4.200 to controllers. Only use on the case of controller connected to Switch, no router.</w:t>
      </w:r>
    </w:p>
    <w:p>
      <w:pPr>
        <w:pStyle w:val="14"/>
        <w:numPr>
          <w:ilvl w:val="0"/>
          <w:numId w:val="12"/>
        </w:numPr>
        <w:tabs>
          <w:tab w:val="left" w:pos="1270"/>
        </w:tabs>
        <w:spacing w:before="63" w:after="0" w:line="252" w:lineRule="auto"/>
        <w:ind w:left="960" w:right="898" w:firstLine="0"/>
        <w:jc w:val="left"/>
        <w:rPr>
          <w:sz w:val="24"/>
        </w:rPr>
      </w:pPr>
      <w:r>
        <w:rPr>
          <w:sz w:val="24"/>
        </w:rPr>
        <w:t>Advanced setting. Advanced setting interface is used to set if need find 4</w:t>
      </w:r>
      <w:r>
        <w:rPr>
          <w:position w:val="8"/>
          <w:sz w:val="16"/>
        </w:rPr>
        <w:t>th</w:t>
      </w:r>
      <w:r>
        <w:rPr>
          <w:sz w:val="16"/>
        </w:rPr>
        <w:t xml:space="preserve"> </w:t>
      </w:r>
      <w:r>
        <w:rPr>
          <w:sz w:val="24"/>
        </w:rPr>
        <w:t>generation</w:t>
      </w:r>
      <w:r>
        <w:rPr>
          <w:spacing w:val="-7"/>
          <w:sz w:val="24"/>
        </w:rPr>
        <w:t xml:space="preserve"> </w:t>
      </w:r>
      <w:r>
        <w:rPr>
          <w:sz w:val="24"/>
        </w:rPr>
        <w:t>card</w:t>
      </w:r>
      <w:r>
        <w:rPr>
          <w:spacing w:val="-6"/>
          <w:sz w:val="24"/>
        </w:rPr>
        <w:t xml:space="preserve"> </w:t>
      </w:r>
      <w:r>
        <w:rPr>
          <w:spacing w:val="-3"/>
          <w:sz w:val="24"/>
        </w:rPr>
        <w:t>(After</w:t>
      </w:r>
      <w:r>
        <w:rPr>
          <w:spacing w:val="-6"/>
          <w:sz w:val="24"/>
        </w:rPr>
        <w:t xml:space="preserve"> </w:t>
      </w:r>
      <w:r>
        <w:rPr>
          <w:sz w:val="24"/>
        </w:rPr>
        <w:t>found</w:t>
      </w:r>
      <w:r>
        <w:rPr>
          <w:spacing w:val="-6"/>
          <w:sz w:val="24"/>
        </w:rPr>
        <w:t xml:space="preserve"> </w:t>
      </w:r>
      <w:r>
        <w:rPr>
          <w:sz w:val="24"/>
        </w:rPr>
        <w:t>4</w:t>
      </w:r>
      <w:r>
        <w:rPr>
          <w:position w:val="8"/>
          <w:sz w:val="16"/>
        </w:rPr>
        <w:t>th</w:t>
      </w:r>
      <w:r>
        <w:rPr>
          <w:spacing w:val="13"/>
          <w:position w:val="8"/>
          <w:sz w:val="16"/>
        </w:rPr>
        <w:t xml:space="preserve"> </w:t>
      </w:r>
      <w:r>
        <w:rPr>
          <w:sz w:val="24"/>
        </w:rPr>
        <w:t>generation</w:t>
      </w:r>
      <w:r>
        <w:rPr>
          <w:spacing w:val="-6"/>
          <w:sz w:val="24"/>
        </w:rPr>
        <w:t xml:space="preserve"> </w:t>
      </w:r>
      <w:r>
        <w:rPr>
          <w:sz w:val="24"/>
        </w:rPr>
        <w:t>card,</w:t>
      </w:r>
      <w:r>
        <w:rPr>
          <w:spacing w:val="-7"/>
          <w:sz w:val="24"/>
        </w:rPr>
        <w:t xml:space="preserve"> </w:t>
      </w:r>
      <w:r>
        <w:rPr>
          <w:sz w:val="24"/>
        </w:rPr>
        <w:t>just</w:t>
      </w:r>
      <w:r>
        <w:rPr>
          <w:spacing w:val="-6"/>
          <w:sz w:val="24"/>
        </w:rPr>
        <w:t xml:space="preserve"> </w:t>
      </w:r>
      <w:r>
        <w:rPr>
          <w:sz w:val="24"/>
        </w:rPr>
        <w:t>upgrade</w:t>
      </w:r>
      <w:r>
        <w:rPr>
          <w:spacing w:val="-7"/>
          <w:sz w:val="24"/>
        </w:rPr>
        <w:t xml:space="preserve"> </w:t>
      </w:r>
      <w:r>
        <w:rPr>
          <w:sz w:val="24"/>
        </w:rPr>
        <w:t>firmware),</w:t>
      </w:r>
      <w:r>
        <w:rPr>
          <w:spacing w:val="-5"/>
          <w:sz w:val="24"/>
        </w:rPr>
        <w:t xml:space="preserve"> </w:t>
      </w:r>
      <w:r>
        <w:rPr>
          <w:spacing w:val="-4"/>
          <w:sz w:val="24"/>
        </w:rPr>
        <w:t>Type</w:t>
      </w:r>
      <w:r>
        <w:rPr>
          <w:spacing w:val="-5"/>
          <w:sz w:val="24"/>
        </w:rPr>
        <w:t xml:space="preserve"> </w:t>
      </w:r>
      <w:r>
        <w:rPr>
          <w:sz w:val="24"/>
        </w:rPr>
        <w:t>one</w:t>
      </w:r>
      <w:r>
        <w:rPr>
          <w:spacing w:val="-6"/>
          <w:sz w:val="24"/>
        </w:rPr>
        <w:t xml:space="preserve"> </w:t>
      </w:r>
      <w:r>
        <w:rPr>
          <w:sz w:val="24"/>
        </w:rPr>
        <w:t>to</w:t>
      </w:r>
    </w:p>
    <w:p>
      <w:pPr>
        <w:spacing w:after="0" w:line="252" w:lineRule="auto"/>
        <w:jc w:val="left"/>
        <w:rPr>
          <w:sz w:val="24"/>
        </w:rPr>
        <w:sectPr>
          <w:pgSz w:w="11910" w:h="16840"/>
          <w:pgMar w:top="1140" w:right="940" w:bottom="1380" w:left="840" w:header="893" w:footer="1170" w:gutter="0"/>
        </w:sectPr>
      </w:pPr>
    </w:p>
    <w:p>
      <w:pPr>
        <w:pStyle w:val="4"/>
        <w:spacing w:before="11"/>
        <w:rPr>
          <w:sz w:val="20"/>
        </w:rPr>
      </w:pPr>
    </w:p>
    <w:p>
      <w:pPr>
        <w:pStyle w:val="4"/>
        <w:spacing w:before="52" w:after="14"/>
        <w:ind w:left="960"/>
      </w:pPr>
      <w:r>
        <w:t xml:space="preserve">type four is LAN </w:t>
      </w:r>
      <w:r>
        <w:rPr>
          <w:spacing w:val="-3"/>
        </w:rPr>
        <w:t xml:space="preserve">card </w:t>
      </w:r>
      <w:r>
        <w:t xml:space="preserve">connection </w:t>
      </w:r>
      <w:r>
        <w:rPr>
          <w:spacing w:val="-7"/>
        </w:rPr>
        <w:t xml:space="preserve">way. </w:t>
      </w:r>
      <w:r>
        <w:t xml:space="preserve">The </w:t>
      </w:r>
      <w:r>
        <w:rPr>
          <w:spacing w:val="-3"/>
        </w:rPr>
        <w:t xml:space="preserve">software </w:t>
      </w:r>
      <w:r>
        <w:t xml:space="preserve">Default setting is </w:t>
      </w:r>
      <w:r>
        <w:rPr>
          <w:spacing w:val="-4"/>
        </w:rPr>
        <w:t>Type</w:t>
      </w:r>
      <w:r>
        <w:rPr>
          <w:spacing w:val="-5"/>
        </w:rPr>
        <w:t xml:space="preserve"> </w:t>
      </w:r>
      <w:r>
        <w:t>one.</w:t>
      </w:r>
    </w:p>
    <w:p>
      <w:pPr>
        <w:pStyle w:val="4"/>
        <w:ind w:left="960"/>
        <w:rPr>
          <w:sz w:val="20"/>
        </w:rPr>
      </w:pPr>
      <w:r>
        <w:rPr>
          <w:sz w:val="20"/>
        </w:rPr>
        <w:drawing>
          <wp:inline distT="0" distB="0" distL="0" distR="0">
            <wp:extent cx="3589020" cy="2182495"/>
            <wp:effectExtent l="0" t="0" r="0" b="0"/>
            <wp:docPr id="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2.png"/>
                    <pic:cNvPicPr>
                      <a:picLocks noChangeAspect="1"/>
                    </pic:cNvPicPr>
                  </pic:nvPicPr>
                  <pic:blipFill>
                    <a:blip r:embed="rId28" cstate="print"/>
                    <a:stretch>
                      <a:fillRect/>
                    </a:stretch>
                  </pic:blipFill>
                  <pic:spPr>
                    <a:xfrm>
                      <a:off x="0" y="0"/>
                      <a:ext cx="3589130" cy="2182558"/>
                    </a:xfrm>
                    <a:prstGeom prst="rect">
                      <a:avLst/>
                    </a:prstGeom>
                  </pic:spPr>
                </pic:pic>
              </a:graphicData>
            </a:graphic>
          </wp:inline>
        </w:drawing>
      </w:r>
    </w:p>
    <w:p>
      <w:pPr>
        <w:pStyle w:val="14"/>
        <w:numPr>
          <w:ilvl w:val="0"/>
          <w:numId w:val="11"/>
        </w:numPr>
        <w:tabs>
          <w:tab w:val="left" w:pos="1199"/>
        </w:tabs>
        <w:spacing w:before="0" w:after="0" w:line="240" w:lineRule="auto"/>
        <w:ind w:left="1198" w:right="0" w:hanging="239"/>
        <w:jc w:val="left"/>
        <w:rPr>
          <w:sz w:val="24"/>
        </w:rPr>
      </w:pPr>
      <w:r>
        <w:rPr>
          <w:sz w:val="24"/>
        </w:rPr>
        <w:t>System</w:t>
      </w:r>
      <w:r>
        <w:rPr>
          <w:spacing w:val="-9"/>
          <w:sz w:val="24"/>
        </w:rPr>
        <w:t xml:space="preserve"> </w:t>
      </w:r>
      <w:r>
        <w:rPr>
          <w:sz w:val="24"/>
        </w:rPr>
        <w:t>setting:</w:t>
      </w:r>
      <w:r>
        <w:rPr>
          <w:spacing w:val="-10"/>
          <w:sz w:val="24"/>
        </w:rPr>
        <w:t xml:space="preserve"> </w:t>
      </w:r>
      <w:r>
        <w:rPr>
          <w:sz w:val="24"/>
        </w:rPr>
        <w:t>setting</w:t>
      </w:r>
      <w:r>
        <w:rPr>
          <w:spacing w:val="-10"/>
          <w:sz w:val="24"/>
        </w:rPr>
        <w:t xml:space="preserve"> </w:t>
      </w:r>
      <w:r>
        <w:rPr>
          <w:spacing w:val="-3"/>
          <w:sz w:val="24"/>
        </w:rPr>
        <w:t>system</w:t>
      </w:r>
      <w:r>
        <w:rPr>
          <w:spacing w:val="-9"/>
          <w:sz w:val="24"/>
        </w:rPr>
        <w:t xml:space="preserve"> </w:t>
      </w:r>
      <w:r>
        <w:rPr>
          <w:sz w:val="24"/>
        </w:rPr>
        <w:t>parameter</w:t>
      </w:r>
      <w:r>
        <w:rPr>
          <w:spacing w:val="-7"/>
          <w:sz w:val="24"/>
        </w:rPr>
        <w:t xml:space="preserve"> </w:t>
      </w:r>
      <w:r>
        <w:rPr>
          <w:sz w:val="24"/>
        </w:rPr>
        <w:t>(suggest</w:t>
      </w:r>
      <w:r>
        <w:rPr>
          <w:spacing w:val="-9"/>
          <w:sz w:val="24"/>
        </w:rPr>
        <w:t xml:space="preserve"> </w:t>
      </w:r>
      <w:r>
        <w:rPr>
          <w:sz w:val="24"/>
        </w:rPr>
        <w:t>not</w:t>
      </w:r>
      <w:r>
        <w:rPr>
          <w:spacing w:val="-8"/>
          <w:sz w:val="24"/>
        </w:rPr>
        <w:t xml:space="preserve"> </w:t>
      </w:r>
      <w:r>
        <w:rPr>
          <w:sz w:val="24"/>
        </w:rPr>
        <w:t>modified)</w:t>
      </w:r>
    </w:p>
    <w:p>
      <w:pPr>
        <w:pStyle w:val="4"/>
        <w:spacing w:before="19"/>
        <w:ind w:left="1080"/>
      </w:pPr>
      <w:r>
        <w:drawing>
          <wp:anchor distT="0" distB="0" distL="0" distR="0" simplePos="0" relativeHeight="1024" behindDoc="0" locked="0" layoutInCell="1" allowOverlap="1">
            <wp:simplePos x="0" y="0"/>
            <wp:positionH relativeFrom="page">
              <wp:posOffset>1143000</wp:posOffset>
            </wp:positionH>
            <wp:positionV relativeFrom="paragraph">
              <wp:posOffset>223520</wp:posOffset>
            </wp:positionV>
            <wp:extent cx="2489835" cy="1934210"/>
            <wp:effectExtent l="0" t="0" r="0" b="0"/>
            <wp:wrapTopAndBottom/>
            <wp:docPr id="3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3.png"/>
                    <pic:cNvPicPr>
                      <a:picLocks noChangeAspect="1"/>
                    </pic:cNvPicPr>
                  </pic:nvPicPr>
                  <pic:blipFill>
                    <a:blip r:embed="rId29" cstate="print"/>
                    <a:stretch>
                      <a:fillRect/>
                    </a:stretch>
                  </pic:blipFill>
                  <pic:spPr>
                    <a:xfrm>
                      <a:off x="0" y="0"/>
                      <a:ext cx="2489550" cy="1933955"/>
                    </a:xfrm>
                    <a:prstGeom prst="rect">
                      <a:avLst/>
                    </a:prstGeom>
                  </pic:spPr>
                </pic:pic>
              </a:graphicData>
            </a:graphic>
          </wp:anchor>
        </w:drawing>
      </w:r>
      <w:r>
        <w:t>Add new function: lock screen, it can choose which parameter can’t modification.</w:t>
      </w:r>
    </w:p>
    <w:p>
      <w:pPr>
        <w:pStyle w:val="4"/>
        <w:spacing w:before="24"/>
        <w:ind w:left="960"/>
      </w:pPr>
      <w:r>
        <w:rPr>
          <w:color w:val="FF0000"/>
        </w:rPr>
        <w:t>Text direction[Right-&gt;Left]: for Arabic or Persian language, please check it.</w:t>
      </w:r>
    </w:p>
    <w:p>
      <w:pPr>
        <w:pStyle w:val="4"/>
        <w:spacing w:before="9"/>
        <w:rPr>
          <w:sz w:val="31"/>
        </w:rPr>
      </w:pPr>
    </w:p>
    <w:p>
      <w:pPr>
        <w:pStyle w:val="3"/>
        <w:numPr>
          <w:ilvl w:val="2"/>
          <w:numId w:val="10"/>
        </w:numPr>
        <w:tabs>
          <w:tab w:val="left" w:pos="1688"/>
        </w:tabs>
        <w:spacing w:before="0" w:after="0" w:line="240" w:lineRule="auto"/>
        <w:ind w:left="1687" w:right="0" w:hanging="728"/>
        <w:jc w:val="left"/>
        <w:rPr>
          <w:rFonts w:ascii="Calibri"/>
          <w:u w:val="none"/>
        </w:rPr>
      </w:pPr>
      <w:bookmarkStart w:id="13" w:name="_bookmark10"/>
      <w:bookmarkEnd w:id="13"/>
      <w:bookmarkStart w:id="14" w:name="_bookmark10"/>
      <w:bookmarkEnd w:id="14"/>
      <w:r>
        <w:rPr>
          <w:rFonts w:ascii="Calibri"/>
          <w:u w:val="thick"/>
        </w:rPr>
        <w:t>Operation</w:t>
      </w:r>
      <w:r>
        <w:rPr>
          <w:rFonts w:ascii="Calibri"/>
          <w:spacing w:val="-1"/>
          <w:u w:val="thick"/>
        </w:rPr>
        <w:t xml:space="preserve"> </w:t>
      </w:r>
      <w:r>
        <w:rPr>
          <w:rFonts w:ascii="Calibri"/>
          <w:u w:val="thick"/>
        </w:rPr>
        <w:t>menu</w:t>
      </w:r>
    </w:p>
    <w:p>
      <w:pPr>
        <w:pStyle w:val="4"/>
        <w:spacing w:before="5"/>
        <w:rPr>
          <w:b/>
          <w:sz w:val="25"/>
        </w:rPr>
      </w:pPr>
    </w:p>
    <w:p>
      <w:pPr>
        <w:pStyle w:val="4"/>
        <w:spacing w:before="10" w:line="223" w:lineRule="auto"/>
        <w:ind w:left="960" w:right="834"/>
      </w:pPr>
      <w:r>
        <w:rPr>
          <w:b/>
        </w:rPr>
        <w:t>1).Device manage</w:t>
      </w:r>
      <w:r>
        <w:rPr>
          <w:rFonts w:hint="eastAsia" w:ascii="Microsoft JhengHei" w:hAnsi="Microsoft JhengHei" w:eastAsia="Microsoft JhengHei"/>
          <w:b/>
        </w:rPr>
        <w:t>：</w:t>
      </w:r>
      <w:r>
        <w:t>modify all the found device name, modify Ethernet card IP address</w:t>
      </w:r>
      <w:r>
        <w:rPr>
          <w:spacing w:val="-5"/>
        </w:rPr>
        <w:t xml:space="preserve">, </w:t>
      </w:r>
      <w:r>
        <w:t xml:space="preserve">and manage </w:t>
      </w:r>
      <w:r>
        <w:rPr>
          <w:spacing w:val="-3"/>
        </w:rPr>
        <w:t xml:space="preserve">device’s </w:t>
      </w:r>
      <w:r>
        <w:t>display data</w:t>
      </w:r>
      <w:r>
        <w:rPr>
          <w:rFonts w:hint="eastAsia" w:ascii="宋体" w:hAnsi="宋体" w:eastAsia="宋体"/>
        </w:rPr>
        <w:t>、</w:t>
      </w:r>
      <w:r>
        <w:t>timing setting</w:t>
      </w:r>
      <w:r>
        <w:rPr>
          <w:rFonts w:hint="eastAsia" w:ascii="宋体" w:hAnsi="宋体" w:eastAsia="宋体"/>
        </w:rPr>
        <w:t>、</w:t>
      </w:r>
      <w:r>
        <w:t>brightness setting</w:t>
      </w:r>
      <w:r>
        <w:rPr>
          <w:rFonts w:hint="eastAsia" w:ascii="宋体" w:hAnsi="宋体" w:eastAsia="宋体"/>
          <w:spacing w:val="-118"/>
        </w:rPr>
        <w:t>、</w:t>
      </w:r>
      <w:r>
        <w:t>timer switch</w:t>
      </w:r>
      <w:r>
        <w:rPr>
          <w:rFonts w:hint="eastAsia" w:ascii="宋体" w:hAnsi="宋体" w:eastAsia="宋体"/>
          <w:spacing w:val="-2"/>
        </w:rPr>
        <w:t xml:space="preserve">、 </w:t>
      </w:r>
      <w:r>
        <w:t>display screen testing</w:t>
      </w:r>
      <w:r>
        <w:rPr>
          <w:rFonts w:hint="eastAsia" w:ascii="宋体" w:hAnsi="宋体" w:eastAsia="宋体"/>
          <w:spacing w:val="-1"/>
        </w:rPr>
        <w:t xml:space="preserve">、 </w:t>
      </w:r>
      <w:r>
        <w:t>switch</w:t>
      </w:r>
      <w:r>
        <w:rPr>
          <w:rFonts w:hint="eastAsia" w:ascii="宋体" w:hAnsi="宋体" w:eastAsia="宋体"/>
        </w:rPr>
        <w:t>、</w:t>
      </w:r>
      <w:r>
        <w:rPr>
          <w:spacing w:val="-3"/>
        </w:rPr>
        <w:t>restart</w:t>
      </w:r>
      <w:r>
        <w:t xml:space="preserve"> display screen.</w:t>
      </w:r>
    </w:p>
    <w:p>
      <w:pPr>
        <w:pStyle w:val="4"/>
        <w:spacing w:before="120"/>
        <w:ind w:right="2802"/>
        <w:jc w:val="center"/>
      </w:pPr>
      <w:r>
        <w:drawing>
          <wp:inline distT="0" distB="0" distL="0" distR="0">
            <wp:extent cx="3086100" cy="1996440"/>
            <wp:effectExtent l="0" t="0" r="0" b="0"/>
            <wp:docPr id="3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4.png"/>
                    <pic:cNvPicPr>
                      <a:picLocks noChangeAspect="1"/>
                    </pic:cNvPicPr>
                  </pic:nvPicPr>
                  <pic:blipFill>
                    <a:blip r:embed="rId30" cstate="print"/>
                    <a:stretch>
                      <a:fillRect/>
                    </a:stretch>
                  </pic:blipFill>
                  <pic:spPr>
                    <a:xfrm>
                      <a:off x="0" y="0"/>
                      <a:ext cx="3086100" cy="1996440"/>
                    </a:xfrm>
                    <a:prstGeom prst="rect">
                      <a:avLst/>
                    </a:prstGeom>
                  </pic:spPr>
                </pic:pic>
              </a:graphicData>
            </a:graphic>
          </wp:inline>
        </w:drawing>
      </w:r>
      <w:r>
        <w:t>.</w:t>
      </w:r>
    </w:p>
    <w:p>
      <w:pPr>
        <w:pStyle w:val="14"/>
        <w:numPr>
          <w:ilvl w:val="0"/>
          <w:numId w:val="13"/>
        </w:numPr>
        <w:tabs>
          <w:tab w:val="left" w:pos="1270"/>
        </w:tabs>
        <w:spacing w:before="434" w:after="0" w:line="240" w:lineRule="auto"/>
        <w:ind w:left="1270" w:right="0" w:hanging="310"/>
        <w:jc w:val="left"/>
        <w:rPr>
          <w:sz w:val="24"/>
        </w:rPr>
      </w:pPr>
      <w:r>
        <w:rPr>
          <w:b/>
          <w:sz w:val="24"/>
        </w:rPr>
        <w:t xml:space="preserve">Multiple sending: </w:t>
      </w:r>
      <w:r>
        <w:rPr>
          <w:sz w:val="24"/>
        </w:rPr>
        <w:t>Sending multiple led screen files. There have two</w:t>
      </w:r>
      <w:r>
        <w:rPr>
          <w:spacing w:val="-17"/>
          <w:sz w:val="24"/>
        </w:rPr>
        <w:t xml:space="preserve"> </w:t>
      </w:r>
      <w:r>
        <w:rPr>
          <w:sz w:val="24"/>
        </w:rPr>
        <w:t>modes:</w:t>
      </w:r>
    </w:p>
    <w:p>
      <w:pPr>
        <w:spacing w:after="0" w:line="240" w:lineRule="auto"/>
        <w:jc w:val="left"/>
        <w:rPr>
          <w:sz w:val="24"/>
        </w:rPr>
        <w:sectPr>
          <w:pgSz w:w="11910" w:h="16840"/>
          <w:pgMar w:top="1140" w:right="940" w:bottom="1380" w:left="840" w:header="893" w:footer="1170" w:gutter="0"/>
        </w:sectPr>
      </w:pPr>
    </w:p>
    <w:p>
      <w:pPr>
        <w:pStyle w:val="4"/>
        <w:spacing w:before="11"/>
        <w:rPr>
          <w:sz w:val="20"/>
        </w:rPr>
      </w:pPr>
    </w:p>
    <w:p>
      <w:pPr>
        <w:pStyle w:val="4"/>
        <w:spacing w:before="52" w:line="247" w:lineRule="auto"/>
        <w:ind w:left="960" w:right="850"/>
      </w:pPr>
      <w:r>
        <w:t>multiple -screen mode and copy mode. All found device can be used ,including Ethernet port card</w:t>
      </w:r>
      <w:r>
        <w:rPr>
          <w:rFonts w:hint="eastAsia" w:ascii="宋体" w:eastAsia="宋体"/>
        </w:rPr>
        <w:t>、</w:t>
      </w:r>
      <w:r>
        <w:t>serial port card</w:t>
      </w:r>
      <w:r>
        <w:rPr>
          <w:rFonts w:hint="eastAsia" w:ascii="宋体" w:eastAsia="宋体"/>
        </w:rPr>
        <w:t>、</w:t>
      </w:r>
      <w:r>
        <w:t>Wifi card .</w:t>
      </w:r>
    </w:p>
    <w:p>
      <w:pPr>
        <w:pStyle w:val="4"/>
        <w:tabs>
          <w:tab w:val="left" w:pos="3659"/>
        </w:tabs>
        <w:spacing w:line="249" w:lineRule="auto"/>
        <w:ind w:left="960" w:right="1220"/>
      </w:pPr>
      <w:r>
        <w:rPr>
          <w:rFonts w:ascii="宋体" w:hAnsi="宋体"/>
        </w:rPr>
        <w:t>①</w:t>
      </w:r>
      <w:r>
        <w:t>Multiple-screen</w:t>
      </w:r>
      <w:r>
        <w:rPr>
          <w:spacing w:val="-3"/>
        </w:rPr>
        <w:t xml:space="preserve"> </w:t>
      </w:r>
      <w:r>
        <w:t>mode:</w:t>
      </w:r>
      <w:r>
        <w:tab/>
      </w:r>
      <w:r>
        <w:t>In</w:t>
      </w:r>
      <w:r>
        <w:rPr>
          <w:spacing w:val="-8"/>
        </w:rPr>
        <w:t xml:space="preserve"> </w:t>
      </w:r>
      <w:r>
        <w:t>Setting-screen</w:t>
      </w:r>
      <w:r>
        <w:rPr>
          <w:spacing w:val="-9"/>
        </w:rPr>
        <w:t xml:space="preserve"> </w:t>
      </w:r>
      <w:r>
        <w:t>parameter</w:t>
      </w:r>
      <w:r>
        <w:rPr>
          <w:spacing w:val="-7"/>
        </w:rPr>
        <w:t xml:space="preserve"> </w:t>
      </w:r>
      <w:r>
        <w:t>setting-Device</w:t>
      </w:r>
      <w:r>
        <w:rPr>
          <w:spacing w:val="-10"/>
        </w:rPr>
        <w:t xml:space="preserve"> </w:t>
      </w:r>
      <w:r>
        <w:t>name,</w:t>
      </w:r>
      <w:r>
        <w:rPr>
          <w:spacing w:val="-8"/>
        </w:rPr>
        <w:t xml:space="preserve"> </w:t>
      </w:r>
      <w:r>
        <w:t>and must select device name, and each screen file binding a</w:t>
      </w:r>
      <w:r>
        <w:rPr>
          <w:spacing w:val="-11"/>
        </w:rPr>
        <w:t xml:space="preserve"> </w:t>
      </w:r>
      <w:r>
        <w:t>device.</w:t>
      </w:r>
    </w:p>
    <w:p>
      <w:pPr>
        <w:pStyle w:val="4"/>
        <w:spacing w:line="249" w:lineRule="auto"/>
        <w:ind w:left="960" w:right="850"/>
      </w:pPr>
      <w:r>
        <w:rPr>
          <w:rFonts w:ascii="宋体" w:hAnsi="宋体"/>
        </w:rPr>
        <w:t>②</w:t>
      </w:r>
      <w:r>
        <w:t>Copy mode: Selected the screen file that need send, and sending this screen file to all found devices.</w:t>
      </w:r>
    </w:p>
    <w:p>
      <w:pPr>
        <w:pStyle w:val="4"/>
        <w:spacing w:before="2"/>
        <w:rPr>
          <w:sz w:val="8"/>
        </w:rPr>
      </w:pPr>
      <w:r>
        <w:drawing>
          <wp:anchor distT="0" distB="0" distL="0" distR="0" simplePos="0" relativeHeight="1024" behindDoc="0" locked="0" layoutInCell="1" allowOverlap="1">
            <wp:simplePos x="0" y="0"/>
            <wp:positionH relativeFrom="page">
              <wp:posOffset>1162685</wp:posOffset>
            </wp:positionH>
            <wp:positionV relativeFrom="paragraph">
              <wp:posOffset>88265</wp:posOffset>
            </wp:positionV>
            <wp:extent cx="5285105" cy="3192145"/>
            <wp:effectExtent l="0" t="0" r="0" b="0"/>
            <wp:wrapTopAndBottom/>
            <wp:docPr id="3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5.png"/>
                    <pic:cNvPicPr>
                      <a:picLocks noChangeAspect="1"/>
                    </pic:cNvPicPr>
                  </pic:nvPicPr>
                  <pic:blipFill>
                    <a:blip r:embed="rId31" cstate="print"/>
                    <a:stretch>
                      <a:fillRect/>
                    </a:stretch>
                  </pic:blipFill>
                  <pic:spPr>
                    <a:xfrm>
                      <a:off x="0" y="0"/>
                      <a:ext cx="5285024" cy="3192399"/>
                    </a:xfrm>
                    <a:prstGeom prst="rect">
                      <a:avLst/>
                    </a:prstGeom>
                  </pic:spPr>
                </pic:pic>
              </a:graphicData>
            </a:graphic>
          </wp:anchor>
        </w:drawing>
      </w:r>
    </w:p>
    <w:p>
      <w:pPr>
        <w:pStyle w:val="4"/>
        <w:spacing w:before="11"/>
        <w:rPr>
          <w:sz w:val="34"/>
        </w:rPr>
      </w:pPr>
    </w:p>
    <w:p>
      <w:pPr>
        <w:pStyle w:val="14"/>
        <w:numPr>
          <w:ilvl w:val="0"/>
          <w:numId w:val="13"/>
        </w:numPr>
        <w:tabs>
          <w:tab w:val="left" w:pos="1273"/>
        </w:tabs>
        <w:spacing w:before="0" w:after="0" w:line="254" w:lineRule="auto"/>
        <w:ind w:left="960" w:right="982" w:firstLine="0"/>
        <w:jc w:val="left"/>
        <w:rPr>
          <w:sz w:val="24"/>
        </w:rPr>
      </w:pPr>
      <w:r>
        <w:rPr>
          <w:b/>
          <w:spacing w:val="3"/>
          <w:sz w:val="24"/>
        </w:rPr>
        <w:t xml:space="preserve">Time </w:t>
      </w:r>
      <w:r>
        <w:rPr>
          <w:b/>
          <w:sz w:val="24"/>
        </w:rPr>
        <w:t xml:space="preserve">settings: </w:t>
      </w:r>
      <w:r>
        <w:rPr>
          <w:sz w:val="24"/>
        </w:rPr>
        <w:t xml:space="preserve">setting led control </w:t>
      </w:r>
      <w:r>
        <w:rPr>
          <w:spacing w:val="-3"/>
          <w:sz w:val="24"/>
        </w:rPr>
        <w:t xml:space="preserve">card </w:t>
      </w:r>
      <w:r>
        <w:rPr>
          <w:sz w:val="24"/>
        </w:rPr>
        <w:t xml:space="preserve">time, </w:t>
      </w:r>
      <w:r>
        <w:rPr>
          <w:spacing w:val="-3"/>
          <w:sz w:val="24"/>
        </w:rPr>
        <w:t xml:space="preserve">can </w:t>
      </w:r>
      <w:r>
        <w:rPr>
          <w:sz w:val="24"/>
        </w:rPr>
        <w:t xml:space="preserve">be </w:t>
      </w:r>
      <w:r>
        <w:rPr>
          <w:spacing w:val="-3"/>
          <w:sz w:val="24"/>
        </w:rPr>
        <w:t xml:space="preserve">system </w:t>
      </w:r>
      <w:r>
        <w:rPr>
          <w:sz w:val="24"/>
        </w:rPr>
        <w:t>time, also can try past or future</w:t>
      </w:r>
      <w:r>
        <w:rPr>
          <w:spacing w:val="-2"/>
          <w:sz w:val="24"/>
        </w:rPr>
        <w:t xml:space="preserve"> </w:t>
      </w:r>
      <w:r>
        <w:rPr>
          <w:sz w:val="24"/>
        </w:rPr>
        <w:t>time.</w:t>
      </w:r>
    </w:p>
    <w:p>
      <w:pPr>
        <w:pStyle w:val="14"/>
        <w:numPr>
          <w:ilvl w:val="0"/>
          <w:numId w:val="13"/>
        </w:numPr>
        <w:tabs>
          <w:tab w:val="left" w:pos="1278"/>
        </w:tabs>
        <w:spacing w:before="3" w:after="0" w:line="254" w:lineRule="auto"/>
        <w:ind w:left="960" w:right="1194" w:firstLine="0"/>
        <w:jc w:val="left"/>
        <w:rPr>
          <w:sz w:val="24"/>
        </w:rPr>
      </w:pPr>
      <w:r>
        <w:rPr>
          <w:b/>
          <w:sz w:val="24"/>
        </w:rPr>
        <w:t>Brightness</w:t>
      </w:r>
      <w:r>
        <w:rPr>
          <w:b/>
          <w:spacing w:val="-8"/>
          <w:sz w:val="24"/>
        </w:rPr>
        <w:t xml:space="preserve"> </w:t>
      </w:r>
      <w:r>
        <w:rPr>
          <w:b/>
          <w:sz w:val="24"/>
        </w:rPr>
        <w:t>setting:</w:t>
      </w:r>
      <w:r>
        <w:rPr>
          <w:b/>
          <w:spacing w:val="-4"/>
          <w:sz w:val="24"/>
        </w:rPr>
        <w:t xml:space="preserve"> </w:t>
      </w:r>
      <w:r>
        <w:rPr>
          <w:sz w:val="24"/>
        </w:rPr>
        <w:t>Having</w:t>
      </w:r>
      <w:r>
        <w:rPr>
          <w:spacing w:val="-6"/>
          <w:sz w:val="24"/>
        </w:rPr>
        <w:t xml:space="preserve"> </w:t>
      </w:r>
      <w:r>
        <w:rPr>
          <w:sz w:val="24"/>
        </w:rPr>
        <w:t>3</w:t>
      </w:r>
      <w:r>
        <w:rPr>
          <w:spacing w:val="-5"/>
          <w:sz w:val="24"/>
        </w:rPr>
        <w:t xml:space="preserve"> </w:t>
      </w:r>
      <w:r>
        <w:rPr>
          <w:sz w:val="24"/>
        </w:rPr>
        <w:t>mode.</w:t>
      </w:r>
      <w:r>
        <w:rPr>
          <w:spacing w:val="-6"/>
          <w:sz w:val="24"/>
        </w:rPr>
        <w:t xml:space="preserve"> </w:t>
      </w:r>
      <w:r>
        <w:rPr>
          <w:sz w:val="24"/>
        </w:rPr>
        <w:t>custom,</w:t>
      </w:r>
      <w:r>
        <w:rPr>
          <w:spacing w:val="-8"/>
          <w:sz w:val="24"/>
        </w:rPr>
        <w:t xml:space="preserve"> </w:t>
      </w:r>
      <w:r>
        <w:rPr>
          <w:sz w:val="24"/>
        </w:rPr>
        <w:t>automatic</w:t>
      </w:r>
      <w:r>
        <w:rPr>
          <w:spacing w:val="-6"/>
          <w:sz w:val="24"/>
        </w:rPr>
        <w:t xml:space="preserve"> </w:t>
      </w:r>
      <w:r>
        <w:rPr>
          <w:sz w:val="24"/>
        </w:rPr>
        <w:t>adjustment</w:t>
      </w:r>
      <w:r>
        <w:rPr>
          <w:spacing w:val="-7"/>
          <w:sz w:val="24"/>
        </w:rPr>
        <w:t xml:space="preserve"> </w:t>
      </w:r>
      <w:r>
        <w:rPr>
          <w:sz w:val="24"/>
        </w:rPr>
        <w:t>and</w:t>
      </w:r>
      <w:r>
        <w:rPr>
          <w:spacing w:val="-6"/>
          <w:sz w:val="24"/>
        </w:rPr>
        <w:t xml:space="preserve"> </w:t>
      </w:r>
      <w:r>
        <w:rPr>
          <w:sz w:val="24"/>
        </w:rPr>
        <w:t>by</w:t>
      </w:r>
      <w:r>
        <w:rPr>
          <w:spacing w:val="-6"/>
          <w:sz w:val="24"/>
        </w:rPr>
        <w:t xml:space="preserve"> </w:t>
      </w:r>
      <w:r>
        <w:rPr>
          <w:sz w:val="24"/>
        </w:rPr>
        <w:t>time period regulation</w:t>
      </w:r>
    </w:p>
    <w:p>
      <w:pPr>
        <w:pStyle w:val="4"/>
        <w:spacing w:before="3" w:line="252" w:lineRule="auto"/>
        <w:ind w:left="960" w:right="1009"/>
      </w:pPr>
      <w:r>
        <w:rPr>
          <w:b/>
        </w:rPr>
        <w:t>5)</w:t>
      </w:r>
      <w:r>
        <w:t>.</w:t>
      </w:r>
      <w:r>
        <w:rPr>
          <w:b/>
        </w:rPr>
        <w:t>Timer switch</w:t>
      </w:r>
      <w:r>
        <w:t xml:space="preserve">: Setting time with PC synchronous or setting time by different. </w:t>
      </w:r>
      <w:r>
        <w:rPr>
          <w:b/>
        </w:rPr>
        <w:t xml:space="preserve">6).Boot Animation: </w:t>
      </w:r>
      <w:r>
        <w:t>Showing image when opening the display. Selected Enable, and select image (bmp</w:t>
      </w:r>
      <w:r>
        <w:rPr>
          <w:rFonts w:hint="eastAsia" w:ascii="宋体" w:hAnsi="宋体" w:eastAsia="宋体"/>
        </w:rPr>
        <w:t>、</w:t>
      </w:r>
      <w:r>
        <w:t>jpg</w:t>
      </w:r>
      <w:r>
        <w:rPr>
          <w:rFonts w:hint="eastAsia" w:ascii="宋体" w:hAnsi="宋体" w:eastAsia="宋体"/>
        </w:rPr>
        <w:t>、</w:t>
      </w:r>
      <w:r>
        <w:t>png ) after download file click “sending”, or export file to U-disk.</w:t>
      </w:r>
    </w:p>
    <w:p>
      <w:pPr>
        <w:tabs>
          <w:tab w:val="left" w:pos="4738"/>
        </w:tabs>
        <w:spacing w:before="2"/>
        <w:ind w:left="960" w:right="0" w:firstLine="0"/>
        <w:jc w:val="left"/>
        <w:rPr>
          <w:sz w:val="24"/>
        </w:rPr>
      </w:pPr>
      <w:r>
        <w:rPr>
          <w:b/>
          <w:sz w:val="24"/>
        </w:rPr>
        <w:t>7).Update Firmware/</w:t>
      </w:r>
      <w:r>
        <w:rPr>
          <w:b/>
          <w:spacing w:val="-5"/>
          <w:sz w:val="24"/>
        </w:rPr>
        <w:t xml:space="preserve"> </w:t>
      </w:r>
      <w:r>
        <w:rPr>
          <w:b/>
          <w:spacing w:val="3"/>
          <w:sz w:val="24"/>
        </w:rPr>
        <w:t>Wi-Fi</w:t>
      </w:r>
      <w:r>
        <w:rPr>
          <w:b/>
          <w:sz w:val="24"/>
        </w:rPr>
        <w:t xml:space="preserve"> </w:t>
      </w:r>
      <w:r>
        <w:rPr>
          <w:b/>
          <w:spacing w:val="-3"/>
          <w:sz w:val="24"/>
        </w:rPr>
        <w:t>Update:</w:t>
      </w:r>
      <w:r>
        <w:rPr>
          <w:b/>
          <w:spacing w:val="-3"/>
          <w:sz w:val="24"/>
        </w:rPr>
        <w:tab/>
      </w:r>
      <w:r>
        <w:rPr>
          <w:spacing w:val="-4"/>
          <w:sz w:val="24"/>
        </w:rPr>
        <w:t xml:space="preserve">Used </w:t>
      </w:r>
      <w:r>
        <w:rPr>
          <w:sz w:val="24"/>
        </w:rPr>
        <w:t>for updated</w:t>
      </w:r>
      <w:r>
        <w:rPr>
          <w:spacing w:val="-1"/>
          <w:sz w:val="24"/>
        </w:rPr>
        <w:t xml:space="preserve"> </w:t>
      </w:r>
      <w:r>
        <w:rPr>
          <w:sz w:val="24"/>
        </w:rPr>
        <w:t>firmware</w:t>
      </w:r>
    </w:p>
    <w:p>
      <w:pPr>
        <w:pStyle w:val="4"/>
        <w:spacing w:before="9"/>
        <w:rPr>
          <w:sz w:val="31"/>
        </w:rPr>
      </w:pPr>
    </w:p>
    <w:p>
      <w:pPr>
        <w:pStyle w:val="3"/>
        <w:numPr>
          <w:ilvl w:val="2"/>
          <w:numId w:val="10"/>
        </w:numPr>
        <w:tabs>
          <w:tab w:val="left" w:pos="1690"/>
        </w:tabs>
        <w:spacing w:before="0" w:after="0" w:line="240" w:lineRule="auto"/>
        <w:ind w:left="1689" w:right="0" w:hanging="730"/>
        <w:jc w:val="left"/>
        <w:rPr>
          <w:rFonts w:ascii="Calibri"/>
          <w:u w:val="none"/>
        </w:rPr>
      </w:pPr>
      <w:bookmarkStart w:id="15" w:name="_bookmark11"/>
      <w:bookmarkEnd w:id="15"/>
      <w:bookmarkStart w:id="16" w:name="_bookmark11"/>
      <w:bookmarkEnd w:id="16"/>
      <w:r>
        <w:rPr>
          <w:rFonts w:ascii="Calibri"/>
          <w:spacing w:val="-6"/>
          <w:u w:val="thick"/>
        </w:rPr>
        <w:t>Tools</w:t>
      </w:r>
    </w:p>
    <w:p>
      <w:pPr>
        <w:pStyle w:val="4"/>
        <w:spacing w:before="6"/>
        <w:rPr>
          <w:b/>
          <w:sz w:val="25"/>
        </w:rPr>
      </w:pPr>
    </w:p>
    <w:p>
      <w:pPr>
        <w:pStyle w:val="4"/>
        <w:spacing w:before="66" w:line="242" w:lineRule="auto"/>
        <w:ind w:left="960"/>
      </w:pPr>
      <w:r>
        <w:t>Including Notepad</w:t>
      </w:r>
      <w:r>
        <w:rPr>
          <w:rFonts w:hint="eastAsia" w:ascii="宋体" w:eastAsia="宋体"/>
        </w:rPr>
        <w:t>、</w:t>
      </w:r>
      <w:r>
        <w:t>calculator</w:t>
      </w:r>
      <w:r>
        <w:rPr>
          <w:rFonts w:hint="eastAsia" w:ascii="宋体" w:eastAsia="宋体"/>
        </w:rPr>
        <w:t>、</w:t>
      </w:r>
      <w:r>
        <w:t>drawing</w:t>
      </w:r>
      <w:r>
        <w:rPr>
          <w:rFonts w:hint="eastAsia" w:ascii="宋体" w:eastAsia="宋体"/>
        </w:rPr>
        <w:t xml:space="preserve">、 </w:t>
      </w:r>
      <w:r>
        <w:t>network testing</w:t>
      </w:r>
      <w:r>
        <w:rPr>
          <w:rFonts w:hint="eastAsia" w:ascii="宋体" w:eastAsia="宋体"/>
        </w:rPr>
        <w:t xml:space="preserve">、 </w:t>
      </w:r>
      <w:r>
        <w:t>the local IP Settings, Animated characters background</w:t>
      </w:r>
      <w:r>
        <w:rPr>
          <w:rFonts w:hint="eastAsia" w:ascii="宋体" w:eastAsia="宋体"/>
        </w:rPr>
        <w:t xml:space="preserve">、 </w:t>
      </w:r>
      <w:r>
        <w:t>info window</w:t>
      </w:r>
      <w:r>
        <w:rPr>
          <w:rFonts w:hint="eastAsia" w:ascii="宋体" w:eastAsia="宋体"/>
        </w:rPr>
        <w:t xml:space="preserve">、 </w:t>
      </w:r>
      <w:r>
        <w:t>Program appearance.</w:t>
      </w:r>
    </w:p>
    <w:p>
      <w:pPr>
        <w:pStyle w:val="4"/>
        <w:spacing w:before="1"/>
        <w:rPr>
          <w:sz w:val="31"/>
        </w:rPr>
      </w:pPr>
    </w:p>
    <w:p>
      <w:pPr>
        <w:pStyle w:val="3"/>
        <w:numPr>
          <w:ilvl w:val="2"/>
          <w:numId w:val="10"/>
        </w:numPr>
        <w:tabs>
          <w:tab w:val="left" w:pos="1618"/>
        </w:tabs>
        <w:spacing w:before="0" w:after="0" w:line="240" w:lineRule="auto"/>
        <w:ind w:left="1617" w:right="0" w:hanging="658"/>
        <w:jc w:val="left"/>
        <w:rPr>
          <w:rFonts w:ascii="Calibri"/>
          <w:u w:val="none"/>
        </w:rPr>
      </w:pPr>
      <w:bookmarkStart w:id="17" w:name="_bookmark12"/>
      <w:bookmarkEnd w:id="17"/>
      <w:bookmarkStart w:id="18" w:name="_bookmark12"/>
      <w:bookmarkEnd w:id="18"/>
      <w:r>
        <w:rPr>
          <w:rFonts w:ascii="Calibri"/>
          <w:u w:val="thick"/>
        </w:rPr>
        <w:t>Language</w:t>
      </w:r>
      <w:r>
        <w:rPr>
          <w:rFonts w:ascii="Calibri"/>
          <w:spacing w:val="-2"/>
          <w:u w:val="thick"/>
        </w:rPr>
        <w:t xml:space="preserve"> </w:t>
      </w:r>
      <w:r>
        <w:rPr>
          <w:rFonts w:ascii="Calibri"/>
          <w:u w:val="thick"/>
        </w:rPr>
        <w:t>menu:</w:t>
      </w:r>
    </w:p>
    <w:p>
      <w:pPr>
        <w:pStyle w:val="4"/>
        <w:spacing w:before="3"/>
        <w:rPr>
          <w:b/>
          <w:sz w:val="25"/>
        </w:rPr>
      </w:pPr>
    </w:p>
    <w:p>
      <w:pPr>
        <w:pStyle w:val="4"/>
        <w:spacing w:before="67" w:line="242" w:lineRule="auto"/>
        <w:ind w:left="960" w:right="984"/>
        <w:rPr>
          <w:rFonts w:hint="eastAsia" w:ascii="宋体" w:eastAsia="宋体"/>
        </w:rPr>
      </w:pPr>
      <w:r>
        <w:t xml:space="preserve">Including 21 kinds operation interface language Arabic, Bulgarian </w:t>
      </w:r>
      <w:r>
        <w:rPr>
          <w:rFonts w:hint="eastAsia" w:ascii="宋体" w:eastAsia="宋体"/>
        </w:rPr>
        <w:t xml:space="preserve">、 </w:t>
      </w:r>
      <w:r>
        <w:t>Chinese simplified</w:t>
      </w:r>
      <w:r>
        <w:rPr>
          <w:rFonts w:hint="eastAsia" w:ascii="宋体" w:eastAsia="宋体"/>
        </w:rPr>
        <w:t>、</w:t>
      </w:r>
      <w:r>
        <w:t>English</w:t>
      </w:r>
      <w:r>
        <w:rPr>
          <w:rFonts w:hint="eastAsia" w:ascii="宋体" w:eastAsia="宋体"/>
        </w:rPr>
        <w:t>、</w:t>
      </w:r>
      <w:r>
        <w:t>French</w:t>
      </w:r>
      <w:r>
        <w:rPr>
          <w:rFonts w:hint="eastAsia" w:ascii="宋体" w:eastAsia="宋体"/>
        </w:rPr>
        <w:t xml:space="preserve">、 </w:t>
      </w:r>
      <w:r>
        <w:t>German</w:t>
      </w:r>
      <w:r>
        <w:rPr>
          <w:rFonts w:hint="eastAsia" w:ascii="宋体" w:eastAsia="宋体"/>
        </w:rPr>
        <w:t>、</w:t>
      </w:r>
      <w:r>
        <w:t>Hindi</w:t>
      </w:r>
      <w:r>
        <w:rPr>
          <w:rFonts w:hint="eastAsia" w:ascii="宋体" w:eastAsia="宋体"/>
        </w:rPr>
        <w:t>、</w:t>
      </w:r>
      <w:r>
        <w:t>Iranian</w:t>
      </w:r>
      <w:r>
        <w:rPr>
          <w:rFonts w:hint="eastAsia" w:ascii="宋体" w:eastAsia="宋体"/>
        </w:rPr>
        <w:t xml:space="preserve">、 </w:t>
      </w:r>
      <w:r>
        <w:t>Japanese</w:t>
      </w:r>
      <w:r>
        <w:rPr>
          <w:rFonts w:hint="eastAsia" w:ascii="宋体" w:eastAsia="宋体"/>
        </w:rPr>
        <w:t xml:space="preserve">、 </w:t>
      </w:r>
      <w:r>
        <w:t>Korean</w:t>
      </w:r>
      <w:r>
        <w:rPr>
          <w:rFonts w:hint="eastAsia" w:ascii="宋体" w:eastAsia="宋体"/>
        </w:rPr>
        <w:t>、</w:t>
      </w:r>
    </w:p>
    <w:p>
      <w:pPr>
        <w:spacing w:after="0" w:line="242" w:lineRule="auto"/>
        <w:rPr>
          <w:rFonts w:hint="eastAsia" w:ascii="宋体" w:eastAsia="宋体"/>
        </w:rPr>
        <w:sectPr>
          <w:pgSz w:w="11910" w:h="16840"/>
          <w:pgMar w:top="1140" w:right="940" w:bottom="1380" w:left="840" w:header="893" w:footer="1170" w:gutter="0"/>
        </w:sectPr>
      </w:pPr>
    </w:p>
    <w:p>
      <w:pPr>
        <w:pStyle w:val="4"/>
        <w:spacing w:before="1"/>
        <w:rPr>
          <w:rFonts w:ascii="宋体"/>
          <w:sz w:val="18"/>
        </w:rPr>
      </w:pPr>
    </w:p>
    <w:p>
      <w:pPr>
        <w:pStyle w:val="4"/>
        <w:spacing w:before="66" w:line="242" w:lineRule="auto"/>
        <w:ind w:left="960" w:right="733"/>
      </w:pPr>
      <w:r>
        <w:t>Mongolian</w:t>
      </w:r>
      <w:r>
        <w:rPr>
          <w:rFonts w:hint="eastAsia" w:ascii="宋体" w:eastAsia="宋体"/>
          <w:spacing w:val="-41"/>
        </w:rPr>
        <w:t xml:space="preserve">、 </w:t>
      </w:r>
      <w:r>
        <w:t>polish</w:t>
      </w:r>
      <w:r>
        <w:rPr>
          <w:rFonts w:hint="eastAsia" w:ascii="宋体" w:eastAsia="宋体"/>
          <w:spacing w:val="-41"/>
        </w:rPr>
        <w:t xml:space="preserve">、 </w:t>
      </w:r>
      <w:r>
        <w:t>Portuguese</w:t>
      </w:r>
      <w:r>
        <w:rPr>
          <w:rFonts w:hint="eastAsia" w:ascii="宋体" w:eastAsia="宋体"/>
          <w:spacing w:val="-40"/>
        </w:rPr>
        <w:t xml:space="preserve">、 </w:t>
      </w:r>
      <w:r>
        <w:t>romanian</w:t>
      </w:r>
      <w:r>
        <w:rPr>
          <w:rFonts w:hint="eastAsia" w:ascii="宋体" w:eastAsia="宋体"/>
          <w:spacing w:val="-42"/>
        </w:rPr>
        <w:t xml:space="preserve">、 </w:t>
      </w:r>
      <w:r>
        <w:t>Russian</w:t>
      </w:r>
      <w:r>
        <w:rPr>
          <w:rFonts w:hint="eastAsia" w:ascii="宋体" w:eastAsia="宋体"/>
          <w:spacing w:val="-40"/>
        </w:rPr>
        <w:t xml:space="preserve">、 </w:t>
      </w:r>
      <w:r>
        <w:t>Serbian</w:t>
      </w:r>
      <w:r>
        <w:rPr>
          <w:rFonts w:hint="eastAsia" w:ascii="宋体" w:eastAsia="宋体"/>
          <w:spacing w:val="-75"/>
        </w:rPr>
        <w:t>、</w:t>
      </w:r>
      <w:r>
        <w:t>Spanish</w:t>
      </w:r>
      <w:r>
        <w:rPr>
          <w:rFonts w:hint="eastAsia" w:ascii="宋体" w:eastAsia="宋体"/>
          <w:spacing w:val="-41"/>
        </w:rPr>
        <w:t xml:space="preserve">、 </w:t>
      </w:r>
      <w:r>
        <w:t>Thai</w:t>
      </w:r>
      <w:r>
        <w:rPr>
          <w:rFonts w:hint="eastAsia" w:ascii="宋体" w:eastAsia="宋体"/>
        </w:rPr>
        <w:t>、</w:t>
      </w:r>
      <w:r>
        <w:t>Chinese traditional</w:t>
      </w:r>
      <w:r>
        <w:rPr>
          <w:rFonts w:hint="eastAsia" w:ascii="宋体" w:eastAsia="宋体"/>
        </w:rPr>
        <w:t>、</w:t>
      </w:r>
      <w:r>
        <w:rPr>
          <w:spacing w:val="-4"/>
        </w:rPr>
        <w:t>Turkish</w:t>
      </w:r>
      <w:r>
        <w:rPr>
          <w:rFonts w:hint="eastAsia" w:ascii="宋体" w:eastAsia="宋体"/>
        </w:rPr>
        <w:t>、</w:t>
      </w:r>
      <w:r>
        <w:t>Vietnamese and so on.</w:t>
      </w:r>
    </w:p>
    <w:p>
      <w:pPr>
        <w:pStyle w:val="4"/>
        <w:spacing w:before="1"/>
        <w:rPr>
          <w:sz w:val="31"/>
        </w:rPr>
      </w:pPr>
    </w:p>
    <w:p>
      <w:pPr>
        <w:pStyle w:val="3"/>
        <w:numPr>
          <w:ilvl w:val="2"/>
          <w:numId w:val="10"/>
        </w:numPr>
        <w:tabs>
          <w:tab w:val="left" w:pos="1688"/>
        </w:tabs>
        <w:spacing w:before="0" w:after="0" w:line="240" w:lineRule="auto"/>
        <w:ind w:left="1687" w:right="0" w:hanging="728"/>
        <w:jc w:val="left"/>
        <w:rPr>
          <w:rFonts w:ascii="Calibri"/>
          <w:u w:val="none"/>
        </w:rPr>
      </w:pPr>
      <w:bookmarkStart w:id="19" w:name="_bookmark13"/>
      <w:bookmarkEnd w:id="19"/>
      <w:bookmarkStart w:id="20" w:name="_bookmark13"/>
      <w:bookmarkEnd w:id="20"/>
      <w:r>
        <w:rPr>
          <w:rFonts w:ascii="Calibri"/>
          <w:u w:val="thick"/>
        </w:rPr>
        <w:t>Help menu</w:t>
      </w:r>
      <w:r>
        <w:rPr>
          <w:rFonts w:ascii="Calibri"/>
          <w:spacing w:val="-4"/>
          <w:u w:val="thick"/>
        </w:rPr>
        <w:t xml:space="preserve"> </w:t>
      </w:r>
      <w:r>
        <w:rPr>
          <w:rFonts w:ascii="Calibri"/>
          <w:u w:val="thick"/>
        </w:rPr>
        <w:t>:</w:t>
      </w:r>
    </w:p>
    <w:p>
      <w:pPr>
        <w:pStyle w:val="4"/>
        <w:spacing w:before="6"/>
        <w:rPr>
          <w:b/>
          <w:sz w:val="27"/>
        </w:rPr>
      </w:pPr>
    </w:p>
    <w:p>
      <w:pPr>
        <w:pStyle w:val="4"/>
        <w:spacing w:before="51"/>
        <w:ind w:left="960"/>
      </w:pPr>
      <w:r>
        <w:t>Checking HD2016 software version and updating new version software.</w:t>
      </w:r>
    </w:p>
    <w:p>
      <w:pPr>
        <w:pStyle w:val="4"/>
        <w:spacing w:before="4"/>
        <w:rPr>
          <w:sz w:val="32"/>
        </w:rPr>
      </w:pPr>
    </w:p>
    <w:p>
      <w:pPr>
        <w:pStyle w:val="3"/>
        <w:numPr>
          <w:ilvl w:val="1"/>
          <w:numId w:val="14"/>
        </w:numPr>
        <w:tabs>
          <w:tab w:val="left" w:pos="1484"/>
        </w:tabs>
        <w:spacing w:before="0" w:after="0" w:line="240" w:lineRule="auto"/>
        <w:ind w:left="1483" w:right="0" w:hanging="524"/>
        <w:jc w:val="left"/>
        <w:rPr>
          <w:u w:val="none"/>
        </w:rPr>
      </w:pPr>
      <w:bookmarkStart w:id="21" w:name="_bookmark14"/>
      <w:bookmarkEnd w:id="21"/>
      <w:bookmarkStart w:id="22" w:name="_bookmark14"/>
      <w:bookmarkEnd w:id="22"/>
      <w:r>
        <w:rPr>
          <w:spacing w:val="-5"/>
          <w:u w:val="thick"/>
        </w:rPr>
        <w:t>Toolbar</w:t>
      </w:r>
    </w:p>
    <w:p>
      <w:pPr>
        <w:pStyle w:val="4"/>
        <w:rPr>
          <w:rFonts w:ascii="Cambria"/>
          <w:b/>
          <w:sz w:val="27"/>
        </w:rPr>
      </w:pPr>
    </w:p>
    <w:p>
      <w:pPr>
        <w:pStyle w:val="4"/>
        <w:spacing w:before="66" w:line="247" w:lineRule="auto"/>
        <w:ind w:left="960" w:right="733"/>
        <w:jc w:val="both"/>
      </w:pPr>
      <w:r>
        <w:t>Including</w:t>
      </w:r>
      <w:r>
        <w:rPr>
          <w:spacing w:val="-14"/>
        </w:rPr>
        <w:t xml:space="preserve"> </w:t>
      </w:r>
      <w:r>
        <w:t>Program</w:t>
      </w:r>
      <w:r>
        <w:rPr>
          <w:rFonts w:hint="eastAsia" w:ascii="宋体" w:eastAsia="宋体"/>
          <w:spacing w:val="-91"/>
        </w:rPr>
        <w:t>、</w:t>
      </w:r>
      <w:r>
        <w:t>global</w:t>
      </w:r>
      <w:r>
        <w:rPr>
          <w:spacing w:val="-12"/>
        </w:rPr>
        <w:t xml:space="preserve"> </w:t>
      </w:r>
      <w:r>
        <w:t>program</w:t>
      </w:r>
      <w:r>
        <w:rPr>
          <w:rFonts w:hint="eastAsia" w:ascii="宋体" w:eastAsia="宋体"/>
          <w:spacing w:val="-92"/>
        </w:rPr>
        <w:t>、</w:t>
      </w:r>
      <w:r>
        <w:t>graphic</w:t>
      </w:r>
      <w:r>
        <w:rPr>
          <w:rFonts w:hint="eastAsia" w:ascii="宋体" w:eastAsia="宋体"/>
          <w:spacing w:val="-92"/>
        </w:rPr>
        <w:t>、</w:t>
      </w:r>
      <w:r>
        <w:rPr>
          <w:spacing w:val="-4"/>
        </w:rPr>
        <w:t>HyperText</w:t>
      </w:r>
      <w:r>
        <w:rPr>
          <w:rFonts w:hint="eastAsia" w:ascii="宋体" w:eastAsia="宋体"/>
          <w:spacing w:val="-92"/>
        </w:rPr>
        <w:t>、</w:t>
      </w:r>
      <w:r>
        <w:rPr>
          <w:spacing w:val="-7"/>
        </w:rPr>
        <w:t>Text</w:t>
      </w:r>
      <w:r>
        <w:rPr>
          <w:rFonts w:hint="eastAsia" w:ascii="宋体" w:eastAsia="宋体"/>
          <w:spacing w:val="-92"/>
        </w:rPr>
        <w:t>、</w:t>
      </w:r>
      <w:r>
        <w:t>Animation</w:t>
      </w:r>
      <w:r>
        <w:rPr>
          <w:spacing w:val="-12"/>
        </w:rPr>
        <w:t xml:space="preserve"> </w:t>
      </w:r>
      <w:r>
        <w:t>Characters</w:t>
      </w:r>
      <w:r>
        <w:rPr>
          <w:rFonts w:hint="eastAsia" w:ascii="宋体" w:eastAsia="宋体"/>
        </w:rPr>
        <w:t>、</w:t>
      </w:r>
      <w:r>
        <w:t>Excel</w:t>
      </w:r>
      <w:r>
        <w:rPr>
          <w:rFonts w:hint="eastAsia" w:ascii="宋体" w:eastAsia="宋体"/>
          <w:spacing w:val="-87"/>
        </w:rPr>
        <w:t>、</w:t>
      </w:r>
      <w:r>
        <w:rPr>
          <w:spacing w:val="3"/>
        </w:rPr>
        <w:t>Time</w:t>
      </w:r>
      <w:r>
        <w:rPr>
          <w:rFonts w:hint="eastAsia" w:ascii="宋体" w:eastAsia="宋体"/>
          <w:spacing w:val="-87"/>
        </w:rPr>
        <w:t>、</w:t>
      </w:r>
      <w:r>
        <w:t>Count</w:t>
      </w:r>
      <w:r>
        <w:rPr>
          <w:rFonts w:hint="eastAsia" w:ascii="宋体" w:eastAsia="宋体"/>
          <w:spacing w:val="-86"/>
        </w:rPr>
        <w:t>、</w:t>
      </w:r>
      <w:r>
        <w:t>Digit</w:t>
      </w:r>
      <w:r>
        <w:rPr>
          <w:rFonts w:hint="eastAsia" w:ascii="宋体" w:eastAsia="宋体"/>
          <w:spacing w:val="-87"/>
        </w:rPr>
        <w:t>、</w:t>
      </w:r>
      <w:r>
        <w:t>temperature</w:t>
      </w:r>
      <w:r>
        <w:rPr>
          <w:spacing w:val="-15"/>
        </w:rPr>
        <w:t xml:space="preserve"> </w:t>
      </w:r>
      <w:r>
        <w:t>and</w:t>
      </w:r>
      <w:r>
        <w:rPr>
          <w:spacing w:val="-15"/>
        </w:rPr>
        <w:t xml:space="preserve"> </w:t>
      </w:r>
      <w:r>
        <w:t>humidity</w:t>
      </w:r>
      <w:r>
        <w:rPr>
          <w:rFonts w:hint="eastAsia" w:ascii="宋体" w:eastAsia="宋体"/>
          <w:spacing w:val="-87"/>
        </w:rPr>
        <w:t>、</w:t>
      </w:r>
      <w:r>
        <w:t>Adjust</w:t>
      </w:r>
      <w:r>
        <w:rPr>
          <w:spacing w:val="-16"/>
        </w:rPr>
        <w:t xml:space="preserve"> </w:t>
      </w:r>
      <w:r>
        <w:t>time</w:t>
      </w:r>
      <w:r>
        <w:rPr>
          <w:rFonts w:hint="eastAsia" w:ascii="宋体" w:eastAsia="宋体"/>
          <w:spacing w:val="-87"/>
        </w:rPr>
        <w:t>、</w:t>
      </w:r>
      <w:r>
        <w:t>U-disk</w:t>
      </w:r>
      <w:r>
        <w:rPr>
          <w:rFonts w:hint="eastAsia" w:ascii="宋体" w:eastAsia="宋体"/>
          <w:spacing w:val="-87"/>
        </w:rPr>
        <w:t>、</w:t>
      </w:r>
      <w:r>
        <w:t>preview</w:t>
      </w:r>
      <w:r>
        <w:rPr>
          <w:rFonts w:hint="eastAsia" w:ascii="宋体" w:eastAsia="宋体"/>
        </w:rPr>
        <w:t>、</w:t>
      </w:r>
      <w:r>
        <w:t xml:space="preserve">Send and so on. 2 lines also can be </w:t>
      </w:r>
      <w:r>
        <w:rPr>
          <w:spacing w:val="-3"/>
        </w:rPr>
        <w:t xml:space="preserve">adjusted </w:t>
      </w:r>
      <w:r>
        <w:t>to 1 line. As picture</w:t>
      </w:r>
      <w:r>
        <w:rPr>
          <w:spacing w:val="8"/>
        </w:rPr>
        <w:t xml:space="preserve"> </w:t>
      </w:r>
      <w:r>
        <w:t>show:</w:t>
      </w:r>
    </w:p>
    <w:p>
      <w:pPr>
        <w:pStyle w:val="4"/>
        <w:spacing w:before="2"/>
        <w:rPr>
          <w:sz w:val="19"/>
        </w:rPr>
      </w:pPr>
    </w:p>
    <w:p>
      <w:pPr>
        <w:spacing w:before="0" w:line="425" w:lineRule="exact"/>
        <w:ind w:left="960" w:right="0" w:firstLine="0"/>
        <w:jc w:val="left"/>
        <w:rPr>
          <w:rFonts w:ascii="Times New Roman" w:eastAsia="Times New Roman"/>
          <w:sz w:val="24"/>
        </w:rPr>
      </w:pPr>
      <w:r>
        <w:rPr>
          <w:rFonts w:ascii="Times New Roman" w:eastAsia="Times New Roman"/>
          <w:b/>
          <w:sz w:val="24"/>
        </w:rPr>
        <w:t>Program</w:t>
      </w:r>
      <w:r>
        <w:rPr>
          <w:rFonts w:hint="eastAsia" w:ascii="Microsoft JhengHei" w:eastAsia="Microsoft JhengHei"/>
          <w:b/>
          <w:sz w:val="24"/>
        </w:rPr>
        <w:t>：</w:t>
      </w:r>
      <w:r>
        <w:rPr>
          <w:rFonts w:ascii="Times New Roman" w:eastAsia="Times New Roman"/>
          <w:sz w:val="24"/>
        </w:rPr>
        <w:t>Add a new program</w:t>
      </w:r>
    </w:p>
    <w:p>
      <w:pPr>
        <w:spacing w:before="0" w:line="260" w:lineRule="exact"/>
        <w:ind w:left="960" w:right="0" w:firstLine="0"/>
        <w:jc w:val="left"/>
        <w:rPr>
          <w:rFonts w:ascii="Times New Roman"/>
          <w:sz w:val="24"/>
        </w:rPr>
      </w:pPr>
      <w:r>
        <w:rPr>
          <w:rFonts w:ascii="Times New Roman"/>
          <w:b/>
          <w:sz w:val="24"/>
        </w:rPr>
        <w:t xml:space="preserve">Global program: </w:t>
      </w:r>
      <w:r>
        <w:rPr>
          <w:rFonts w:ascii="Times New Roman"/>
          <w:sz w:val="24"/>
        </w:rPr>
        <w:t>Add a led cross Pharmacy screen</w:t>
      </w:r>
    </w:p>
    <w:p>
      <w:pPr>
        <w:pStyle w:val="4"/>
        <w:spacing w:before="18" w:line="249" w:lineRule="auto"/>
        <w:ind w:left="960" w:right="862"/>
        <w:rPr>
          <w:rFonts w:ascii="Times New Roman" w:eastAsia="Times New Roman"/>
        </w:rPr>
      </w:pPr>
      <w:r>
        <w:rPr>
          <w:rFonts w:ascii="Times New Roman" w:eastAsia="Times New Roman"/>
          <w:b/>
          <w:spacing w:val="-3"/>
        </w:rPr>
        <w:t>HyperText</w:t>
      </w:r>
      <w:r>
        <w:rPr>
          <w:rFonts w:ascii="Times New Roman" w:eastAsia="Times New Roman"/>
          <w:b/>
          <w:spacing w:val="-10"/>
        </w:rPr>
        <w:t xml:space="preserve">: </w:t>
      </w:r>
      <w:r>
        <w:rPr>
          <w:rFonts w:ascii="Times New Roman" w:eastAsia="Times New Roman"/>
        </w:rPr>
        <w:t>Add new image-text area</w:t>
      </w:r>
      <w:r>
        <w:rPr>
          <w:rFonts w:ascii="Times New Roman" w:eastAsia="Times New Roman"/>
          <w:spacing w:val="-8"/>
        </w:rPr>
        <w:t xml:space="preserve">. </w:t>
      </w:r>
      <w:r>
        <w:rPr>
          <w:rFonts w:ascii="Times New Roman" w:eastAsia="Times New Roman"/>
        </w:rPr>
        <w:t>Add picture</w:t>
      </w:r>
      <w:r>
        <w:rPr>
          <w:rFonts w:hint="eastAsia" w:ascii="宋体" w:eastAsia="宋体"/>
        </w:rPr>
        <w:t>、</w:t>
      </w:r>
      <w:r>
        <w:rPr>
          <w:rFonts w:ascii="Times New Roman" w:eastAsia="Times New Roman"/>
        </w:rPr>
        <w:t>GIF</w:t>
      </w:r>
      <w:r>
        <w:rPr>
          <w:rFonts w:hint="eastAsia" w:ascii="宋体" w:eastAsia="宋体"/>
        </w:rPr>
        <w:t>、</w:t>
      </w:r>
      <w:r>
        <w:rPr>
          <w:rFonts w:ascii="Times New Roman" w:eastAsia="Times New Roman"/>
        </w:rPr>
        <w:t>Animated characters</w:t>
      </w:r>
      <w:r>
        <w:rPr>
          <w:rFonts w:hint="eastAsia" w:ascii="宋体" w:eastAsia="宋体"/>
        </w:rPr>
        <w:t>、</w:t>
      </w:r>
      <w:r>
        <w:rPr>
          <w:rFonts w:ascii="Times New Roman" w:eastAsia="Times New Roman"/>
        </w:rPr>
        <w:t>SWF</w:t>
      </w:r>
      <w:r>
        <w:rPr>
          <w:rFonts w:hint="eastAsia" w:ascii="宋体" w:eastAsia="宋体"/>
          <w:spacing w:val="-28"/>
        </w:rPr>
        <w:t xml:space="preserve">、 </w:t>
      </w:r>
      <w:r>
        <w:rPr>
          <w:rFonts w:ascii="Times New Roman" w:eastAsia="Times New Roman"/>
        </w:rPr>
        <w:t>text</w:t>
      </w:r>
      <w:r>
        <w:rPr>
          <w:rFonts w:hint="eastAsia" w:ascii="宋体" w:eastAsia="宋体"/>
          <w:spacing w:val="-28"/>
        </w:rPr>
        <w:t xml:space="preserve">、 </w:t>
      </w:r>
      <w:r>
        <w:rPr>
          <w:rFonts w:ascii="Times New Roman" w:eastAsia="Times New Roman"/>
        </w:rPr>
        <w:t>video</w:t>
      </w:r>
      <w:r>
        <w:rPr>
          <w:rFonts w:hint="eastAsia" w:ascii="宋体" w:eastAsia="宋体"/>
          <w:spacing w:val="-53"/>
        </w:rPr>
        <w:t>、</w:t>
      </w:r>
      <w:r>
        <w:rPr>
          <w:rFonts w:ascii="Times New Roman" w:eastAsia="Times New Roman"/>
        </w:rPr>
        <w:t>Excel. when just add picture</w:t>
      </w:r>
      <w:r>
        <w:rPr>
          <w:rFonts w:ascii="Times New Roman" w:eastAsia="Times New Roman"/>
          <w:spacing w:val="-1"/>
        </w:rPr>
        <w:t xml:space="preserve">, </w:t>
      </w:r>
      <w:r>
        <w:rPr>
          <w:rFonts w:ascii="Times New Roman" w:eastAsia="Times New Roman"/>
        </w:rPr>
        <w:t>multiple picture edit special effect together,support region background.</w:t>
      </w:r>
    </w:p>
    <w:p>
      <w:pPr>
        <w:pStyle w:val="4"/>
        <w:spacing w:before="10"/>
        <w:ind w:left="960"/>
        <w:rPr>
          <w:rFonts w:ascii="Times New Roman" w:hAnsi="Times New Roman" w:eastAsia="Times New Roman"/>
        </w:rPr>
      </w:pPr>
      <w:r>
        <w:rPr>
          <w:b/>
        </w:rPr>
        <w:t xml:space="preserve">Text : </w:t>
      </w:r>
      <w:r>
        <w:rPr>
          <w:rFonts w:ascii="Times New Roman" w:hAnsi="Times New Roman" w:eastAsia="Times New Roman"/>
        </w:rPr>
        <w:t>text support rotate 90°</w:t>
      </w:r>
      <w:r>
        <w:rPr>
          <w:rFonts w:hint="eastAsia" w:ascii="宋体" w:hAnsi="宋体" w:eastAsia="宋体"/>
        </w:rPr>
        <w:t>、</w:t>
      </w:r>
      <w:r>
        <w:rPr>
          <w:rFonts w:ascii="Times New Roman" w:hAnsi="Times New Roman" w:eastAsia="Times New Roman"/>
        </w:rPr>
        <w:t>180°</w:t>
      </w:r>
      <w:r>
        <w:rPr>
          <w:rFonts w:hint="eastAsia" w:ascii="宋体" w:hAnsi="宋体" w:eastAsia="宋体"/>
        </w:rPr>
        <w:t>、</w:t>
      </w:r>
      <w:r>
        <w:rPr>
          <w:rFonts w:ascii="Times New Roman" w:hAnsi="Times New Roman" w:eastAsia="Times New Roman"/>
        </w:rPr>
        <w:t>270° support region background</w:t>
      </w:r>
    </w:p>
    <w:p>
      <w:pPr>
        <w:pStyle w:val="4"/>
        <w:spacing w:before="13" w:line="254" w:lineRule="auto"/>
        <w:ind w:left="960" w:right="1149"/>
      </w:pPr>
      <w:r>
        <w:rPr>
          <w:b/>
        </w:rPr>
        <w:t xml:space="preserve">Animated characters: </w:t>
      </w:r>
      <w:r>
        <w:t>Effects of Single effects and multiple effects. Support Image background and other style background.</w:t>
      </w:r>
    </w:p>
    <w:p>
      <w:pPr>
        <w:pStyle w:val="4"/>
        <w:spacing w:before="3" w:line="256" w:lineRule="auto"/>
        <w:ind w:left="960" w:right="850"/>
      </w:pPr>
      <w:r>
        <w:t>In Additional setting, support artistic font of Hollow and Stroke, add new outline fonts, and show multiple effects , and multiple special effect overlay using.</w:t>
      </w:r>
    </w:p>
    <w:p>
      <w:pPr>
        <w:pStyle w:val="4"/>
        <w:spacing w:line="330" w:lineRule="exact"/>
        <w:ind w:left="960"/>
      </w:pPr>
      <w:r>
        <w:rPr>
          <w:b/>
        </w:rPr>
        <w:t>Excel</w:t>
      </w:r>
      <w:r>
        <w:rPr>
          <w:rFonts w:hint="eastAsia" w:ascii="Microsoft JhengHei" w:eastAsia="Microsoft JhengHei"/>
          <w:b/>
        </w:rPr>
        <w:t>：</w:t>
      </w:r>
      <w:r>
        <w:t>Add</w:t>
      </w:r>
      <w:r>
        <w:rPr>
          <w:spacing w:val="-4"/>
        </w:rPr>
        <w:t xml:space="preserve"> </w:t>
      </w:r>
      <w:r>
        <w:t>Excel</w:t>
      </w:r>
      <w:r>
        <w:rPr>
          <w:spacing w:val="-7"/>
        </w:rPr>
        <w:t xml:space="preserve"> </w:t>
      </w:r>
      <w:r>
        <w:t>area,</w:t>
      </w:r>
      <w:r>
        <w:rPr>
          <w:spacing w:val="-5"/>
        </w:rPr>
        <w:t xml:space="preserve"> </w:t>
      </w:r>
      <w:r>
        <w:t>support</w:t>
      </w:r>
      <w:r>
        <w:rPr>
          <w:spacing w:val="-6"/>
        </w:rPr>
        <w:t xml:space="preserve"> </w:t>
      </w:r>
      <w:r>
        <w:t>zoom</w:t>
      </w:r>
      <w:r>
        <w:rPr>
          <w:spacing w:val="-4"/>
        </w:rPr>
        <w:t xml:space="preserve"> </w:t>
      </w:r>
      <w:r>
        <w:t>in</w:t>
      </w:r>
      <w:r>
        <w:rPr>
          <w:spacing w:val="-4"/>
        </w:rPr>
        <w:t xml:space="preserve"> </w:t>
      </w:r>
      <w:r>
        <w:t>and</w:t>
      </w:r>
      <w:r>
        <w:rPr>
          <w:spacing w:val="-5"/>
        </w:rPr>
        <w:t xml:space="preserve"> </w:t>
      </w:r>
      <w:r>
        <w:rPr>
          <w:spacing w:val="-3"/>
        </w:rPr>
        <w:t>zoom</w:t>
      </w:r>
      <w:r>
        <w:rPr>
          <w:spacing w:val="-4"/>
        </w:rPr>
        <w:t xml:space="preserve"> </w:t>
      </w:r>
      <w:r>
        <w:t>out,</w:t>
      </w:r>
      <w:r>
        <w:rPr>
          <w:spacing w:val="-6"/>
        </w:rPr>
        <w:t xml:space="preserve"> </w:t>
      </w:r>
      <w:r>
        <w:t>background</w:t>
      </w:r>
      <w:r>
        <w:rPr>
          <w:spacing w:val="-6"/>
        </w:rPr>
        <w:t xml:space="preserve"> </w:t>
      </w:r>
      <w:r>
        <w:t>and</w:t>
      </w:r>
      <w:r>
        <w:rPr>
          <w:spacing w:val="-5"/>
        </w:rPr>
        <w:t xml:space="preserve"> </w:t>
      </w:r>
      <w:r>
        <w:rPr>
          <w:spacing w:val="-4"/>
        </w:rPr>
        <w:t>boarder.</w:t>
      </w:r>
    </w:p>
    <w:p>
      <w:pPr>
        <w:pStyle w:val="4"/>
        <w:spacing w:line="272" w:lineRule="exact"/>
        <w:ind w:left="960"/>
      </w:pPr>
      <w:r>
        <w:t>In</w:t>
      </w:r>
      <w:r>
        <w:rPr>
          <w:spacing w:val="-5"/>
        </w:rPr>
        <w:t xml:space="preserve"> </w:t>
      </w:r>
      <w:r>
        <w:t>Additional</w:t>
      </w:r>
      <w:r>
        <w:rPr>
          <w:spacing w:val="-5"/>
        </w:rPr>
        <w:t xml:space="preserve"> </w:t>
      </w:r>
      <w:r>
        <w:t>setting</w:t>
      </w:r>
      <w:r>
        <w:rPr>
          <w:spacing w:val="-5"/>
        </w:rPr>
        <w:t xml:space="preserve"> </w:t>
      </w:r>
      <w:r>
        <w:t>,</w:t>
      </w:r>
      <w:r>
        <w:rPr>
          <w:spacing w:val="-5"/>
        </w:rPr>
        <w:t xml:space="preserve"> </w:t>
      </w:r>
      <w:r>
        <w:t>it</w:t>
      </w:r>
      <w:r>
        <w:rPr>
          <w:spacing w:val="-6"/>
        </w:rPr>
        <w:t xml:space="preserve"> </w:t>
      </w:r>
      <w:r>
        <w:rPr>
          <w:spacing w:val="-3"/>
        </w:rPr>
        <w:t>have</w:t>
      </w:r>
      <w:r>
        <w:rPr>
          <w:spacing w:val="-5"/>
        </w:rPr>
        <w:t xml:space="preserve"> </w:t>
      </w:r>
      <w:r>
        <w:t>Color</w:t>
      </w:r>
      <w:r>
        <w:rPr>
          <w:spacing w:val="-4"/>
        </w:rPr>
        <w:t xml:space="preserve"> </w:t>
      </w:r>
      <w:r>
        <w:t>inversion,</w:t>
      </w:r>
      <w:r>
        <w:rPr>
          <w:spacing w:val="-4"/>
        </w:rPr>
        <w:t xml:space="preserve"> </w:t>
      </w:r>
      <w:r>
        <w:rPr>
          <w:spacing w:val="-3"/>
        </w:rPr>
        <w:t>Vertical</w:t>
      </w:r>
      <w:r>
        <w:rPr>
          <w:spacing w:val="-5"/>
        </w:rPr>
        <w:t xml:space="preserve"> </w:t>
      </w:r>
      <w:r>
        <w:t>screenshots</w:t>
      </w:r>
      <w:r>
        <w:rPr>
          <w:spacing w:val="-7"/>
        </w:rPr>
        <w:t xml:space="preserve"> </w:t>
      </w:r>
      <w:r>
        <w:t>and</w:t>
      </w:r>
      <w:r>
        <w:rPr>
          <w:spacing w:val="-4"/>
        </w:rPr>
        <w:t xml:space="preserve"> </w:t>
      </w:r>
      <w:r>
        <w:t>Horizontal</w:t>
      </w:r>
    </w:p>
    <w:p>
      <w:pPr>
        <w:pStyle w:val="4"/>
        <w:spacing w:before="19"/>
        <w:ind w:left="960"/>
      </w:pPr>
      <w:r>
        <w:t>screenshots.</w:t>
      </w:r>
    </w:p>
    <w:p>
      <w:pPr>
        <w:pStyle w:val="4"/>
        <w:tabs>
          <w:tab w:val="left" w:pos="1778"/>
        </w:tabs>
        <w:spacing w:before="19" w:line="254" w:lineRule="auto"/>
        <w:ind w:left="960" w:right="960"/>
      </w:pPr>
      <w:r>
        <w:rPr>
          <w:b/>
          <w:spacing w:val="2"/>
        </w:rPr>
        <w:t>Time:</w:t>
      </w:r>
      <w:r>
        <w:rPr>
          <w:b/>
          <w:spacing w:val="2"/>
        </w:rPr>
        <w:tab/>
      </w:r>
      <w:r>
        <w:t xml:space="preserve">digital clock and Dial clock </w:t>
      </w:r>
      <w:r>
        <w:rPr>
          <w:spacing w:val="-4"/>
        </w:rPr>
        <w:t xml:space="preserve">together, </w:t>
      </w:r>
      <w:r>
        <w:t xml:space="preserve">dial add AM/PM </w:t>
      </w:r>
      <w:r>
        <w:rPr>
          <w:spacing w:val="-3"/>
        </w:rPr>
        <w:t xml:space="preserve">display, </w:t>
      </w:r>
      <w:r>
        <w:t>support region background</w:t>
      </w:r>
    </w:p>
    <w:p>
      <w:pPr>
        <w:pStyle w:val="4"/>
        <w:spacing w:line="335" w:lineRule="exact"/>
        <w:ind w:left="960"/>
      </w:pPr>
      <w:r>
        <w:rPr>
          <w:b/>
          <w:spacing w:val="-1"/>
        </w:rPr>
        <w:t>C</w:t>
      </w:r>
      <w:r>
        <w:rPr>
          <w:b/>
        </w:rPr>
        <w:t>ou</w:t>
      </w:r>
      <w:r>
        <w:rPr>
          <w:b/>
          <w:spacing w:val="-2"/>
        </w:rPr>
        <w:t>nt</w:t>
      </w:r>
      <w:r>
        <w:rPr>
          <w:rFonts w:hint="eastAsia" w:ascii="Microsoft JhengHei" w:eastAsia="Microsoft JhengHei"/>
          <w:b/>
          <w:spacing w:val="-106"/>
        </w:rPr>
        <w:t>：</w:t>
      </w:r>
      <w:r>
        <w:rPr>
          <w:spacing w:val="-1"/>
        </w:rPr>
        <w:t>s</w:t>
      </w:r>
      <w:r>
        <w:rPr>
          <w:spacing w:val="-2"/>
        </w:rPr>
        <w:t>u</w:t>
      </w:r>
      <w:r>
        <w:t>pp</w:t>
      </w:r>
      <w:r>
        <w:rPr>
          <w:spacing w:val="-2"/>
        </w:rPr>
        <w:t>o</w:t>
      </w:r>
      <w:r>
        <w:t>rt</w:t>
      </w:r>
      <w:r>
        <w:rPr>
          <w:spacing w:val="-1"/>
        </w:rPr>
        <w:t xml:space="preserve"> </w:t>
      </w:r>
      <w:r>
        <w:t>4</w:t>
      </w:r>
      <w:r>
        <w:rPr>
          <w:spacing w:val="1"/>
        </w:rPr>
        <w:t xml:space="preserve"> </w:t>
      </w:r>
      <w:r>
        <w:rPr>
          <w:spacing w:val="-3"/>
        </w:rPr>
        <w:t>m</w:t>
      </w:r>
      <w:r>
        <w:rPr>
          <w:spacing w:val="-1"/>
        </w:rPr>
        <w:t>od</w:t>
      </w:r>
      <w:r>
        <w:rPr>
          <w:spacing w:val="-3"/>
        </w:rPr>
        <w:t>e</w:t>
      </w:r>
      <w:r>
        <w:t>s</w:t>
      </w:r>
      <w:r>
        <w:rPr>
          <w:spacing w:val="-2"/>
        </w:rPr>
        <w:t xml:space="preserve"> </w:t>
      </w:r>
      <w:r>
        <w:rPr>
          <w:spacing w:val="-4"/>
        </w:rPr>
        <w:t>c</w:t>
      </w:r>
      <w:r>
        <w:rPr>
          <w:spacing w:val="-1"/>
        </w:rPr>
        <w:t>o</w:t>
      </w:r>
      <w:r>
        <w:rPr>
          <w:spacing w:val="1"/>
        </w:rPr>
        <w:t>u</w:t>
      </w:r>
      <w:r>
        <w:rPr>
          <w:spacing w:val="-2"/>
        </w:rPr>
        <w:t>n</w:t>
      </w:r>
      <w:r>
        <w:t>t</w:t>
      </w:r>
      <w:r>
        <w:rPr>
          <w:spacing w:val="-1"/>
        </w:rPr>
        <w:t xml:space="preserve"> </w:t>
      </w:r>
      <w:r>
        <w:rPr>
          <w:spacing w:val="-2"/>
        </w:rPr>
        <w:t>d</w:t>
      </w:r>
      <w:r>
        <w:rPr>
          <w:spacing w:val="-1"/>
        </w:rPr>
        <w:t>ow</w:t>
      </w:r>
      <w:r>
        <w:t xml:space="preserve">n, </w:t>
      </w:r>
      <w:r>
        <w:rPr>
          <w:spacing w:val="-4"/>
        </w:rPr>
        <w:t>c</w:t>
      </w:r>
      <w:r>
        <w:rPr>
          <w:spacing w:val="-1"/>
        </w:rPr>
        <w:t>ou</w:t>
      </w:r>
      <w:r>
        <w:rPr>
          <w:spacing w:val="-2"/>
        </w:rPr>
        <w:t>n</w:t>
      </w:r>
      <w:r>
        <w:t>t</w:t>
      </w:r>
      <w:r>
        <w:rPr>
          <w:spacing w:val="-1"/>
        </w:rPr>
        <w:t xml:space="preserve"> </w:t>
      </w:r>
      <w:r>
        <w:rPr>
          <w:spacing w:val="-2"/>
        </w:rPr>
        <w:t>u</w:t>
      </w:r>
      <w:r>
        <w:t xml:space="preserve">p, </w:t>
      </w:r>
      <w:r>
        <w:rPr>
          <w:spacing w:val="-2"/>
        </w:rPr>
        <w:t>b</w:t>
      </w:r>
      <w:r>
        <w:t>u</w:t>
      </w:r>
      <w:r>
        <w:rPr>
          <w:spacing w:val="-4"/>
        </w:rPr>
        <w:t>t</w:t>
      </w:r>
      <w:r>
        <w:rPr>
          <w:spacing w:val="-2"/>
        </w:rPr>
        <w:t>to</w:t>
      </w:r>
      <w:r>
        <w:t>n</w:t>
      </w:r>
      <w:r>
        <w:rPr>
          <w:spacing w:val="1"/>
        </w:rPr>
        <w:t xml:space="preserve"> </w:t>
      </w:r>
      <w:r>
        <w:rPr>
          <w:spacing w:val="-4"/>
        </w:rPr>
        <w:t>c</w:t>
      </w:r>
      <w:r>
        <w:rPr>
          <w:spacing w:val="-1"/>
        </w:rPr>
        <w:t>ou</w:t>
      </w:r>
      <w:r>
        <w:rPr>
          <w:spacing w:val="-2"/>
        </w:rPr>
        <w:t>n</w:t>
      </w:r>
      <w:r>
        <w:t>t</w:t>
      </w:r>
      <w:r>
        <w:rPr>
          <w:spacing w:val="-1"/>
        </w:rPr>
        <w:t xml:space="preserve"> </w:t>
      </w:r>
      <w:r>
        <w:rPr>
          <w:spacing w:val="-2"/>
        </w:rPr>
        <w:t>d</w:t>
      </w:r>
      <w:r>
        <w:rPr>
          <w:spacing w:val="-1"/>
        </w:rPr>
        <w:t>ow</w:t>
      </w:r>
      <w:r>
        <w:t xml:space="preserve">n, </w:t>
      </w:r>
      <w:r>
        <w:rPr>
          <w:spacing w:val="-2"/>
        </w:rPr>
        <w:t>but</w:t>
      </w:r>
      <w:r>
        <w:rPr>
          <w:spacing w:val="-4"/>
        </w:rPr>
        <w:t>t</w:t>
      </w:r>
      <w:r>
        <w:rPr>
          <w:spacing w:val="-2"/>
        </w:rPr>
        <w:t>o</w:t>
      </w:r>
      <w:r>
        <w:t>n</w:t>
      </w:r>
      <w:r>
        <w:rPr>
          <w:spacing w:val="1"/>
        </w:rPr>
        <w:t xml:space="preserve"> </w:t>
      </w:r>
      <w:r>
        <w:rPr>
          <w:spacing w:val="-4"/>
        </w:rPr>
        <w:t>c</w:t>
      </w:r>
      <w:r>
        <w:rPr>
          <w:spacing w:val="-1"/>
        </w:rPr>
        <w:t>o</w:t>
      </w:r>
      <w:r>
        <w:rPr>
          <w:spacing w:val="1"/>
        </w:rPr>
        <w:t>u</w:t>
      </w:r>
      <w:r>
        <w:rPr>
          <w:spacing w:val="-4"/>
        </w:rPr>
        <w:t>n</w:t>
      </w:r>
      <w:r>
        <w:t>t</w:t>
      </w:r>
      <w:r>
        <w:rPr>
          <w:spacing w:val="-1"/>
        </w:rPr>
        <w:t xml:space="preserve"> </w:t>
      </w:r>
      <w:r>
        <w:t>up.</w:t>
      </w:r>
    </w:p>
    <w:p>
      <w:pPr>
        <w:pStyle w:val="4"/>
        <w:spacing w:line="272" w:lineRule="exact"/>
        <w:ind w:left="960"/>
      </w:pPr>
      <w:r>
        <w:t>Support circle timing, support region background.</w:t>
      </w:r>
    </w:p>
    <w:p>
      <w:pPr>
        <w:pStyle w:val="4"/>
        <w:spacing w:before="19" w:line="254" w:lineRule="auto"/>
        <w:ind w:left="960" w:right="1437"/>
      </w:pPr>
      <w:r>
        <w:rPr>
          <w:b/>
        </w:rPr>
        <w:t xml:space="preserve">Digit: </w:t>
      </w:r>
      <w:r>
        <w:t>count number from lowest to highest, or from highest to lowest. Support region background.</w:t>
      </w:r>
    </w:p>
    <w:p>
      <w:pPr>
        <w:pStyle w:val="4"/>
        <w:spacing w:before="3"/>
        <w:ind w:left="960"/>
      </w:pPr>
      <w:r>
        <w:rPr>
          <w:b/>
        </w:rPr>
        <w:t>Pray</w:t>
      </w:r>
      <w:r>
        <w:t>: Used for showing Pray times everyday.</w:t>
      </w:r>
    </w:p>
    <w:p>
      <w:pPr>
        <w:pStyle w:val="4"/>
        <w:spacing w:before="20" w:line="254" w:lineRule="auto"/>
        <w:ind w:left="960" w:right="944"/>
      </w:pPr>
      <w:r>
        <w:rPr>
          <w:b/>
        </w:rPr>
        <w:t xml:space="preserve">Temperature and humidity: </w:t>
      </w:r>
      <w:r>
        <w:t>temperature and humidity need different sensor, being used to show current temperature and humidity (It need add another weld sensor) The temperature sensor is DS18B20,</w:t>
      </w:r>
    </w:p>
    <w:p>
      <w:pPr>
        <w:spacing w:before="4"/>
        <w:ind w:left="960" w:right="0" w:firstLine="0"/>
        <w:jc w:val="left"/>
        <w:rPr>
          <w:b/>
          <w:sz w:val="24"/>
        </w:rPr>
      </w:pPr>
      <w:r>
        <w:rPr>
          <w:b/>
          <w:sz w:val="24"/>
        </w:rPr>
        <w:t>Adjust time: correct system time (adjust led control card time with PC synchronous)</w:t>
      </w:r>
    </w:p>
    <w:p>
      <w:pPr>
        <w:pStyle w:val="4"/>
        <w:spacing w:before="19" w:line="254" w:lineRule="auto"/>
        <w:ind w:left="1080" w:right="1221" w:hanging="120"/>
      </w:pPr>
      <w:r>
        <w:rPr>
          <w:b/>
        </w:rPr>
        <w:t xml:space="preserve">U-disk: </w:t>
      </w:r>
      <w:r>
        <w:t>U-disk card special using. The current display file and time saved in U-disk (U-disk update program or updated firmware)</w:t>
      </w:r>
    </w:p>
    <w:p>
      <w:pPr>
        <w:pStyle w:val="4"/>
        <w:spacing w:before="3" w:line="254" w:lineRule="auto"/>
        <w:ind w:left="960" w:right="850"/>
      </w:pPr>
      <w:r>
        <w:rPr>
          <w:b/>
        </w:rPr>
        <w:t xml:space="preserve">Preview: </w:t>
      </w:r>
      <w:r>
        <w:t xml:space="preserve">Preview current program or led screen overall </w:t>
      </w:r>
      <w:r>
        <w:rPr>
          <w:spacing w:val="-3"/>
        </w:rPr>
        <w:t xml:space="preserve">preview. </w:t>
      </w:r>
      <w:r>
        <w:t>When selected Program,</w:t>
      </w:r>
      <w:r>
        <w:rPr>
          <w:spacing w:val="-8"/>
        </w:rPr>
        <w:t xml:space="preserve"> </w:t>
      </w:r>
      <w:r>
        <w:t>preview</w:t>
      </w:r>
      <w:r>
        <w:rPr>
          <w:spacing w:val="-7"/>
        </w:rPr>
        <w:t xml:space="preserve"> </w:t>
      </w:r>
      <w:r>
        <w:t>current</w:t>
      </w:r>
      <w:r>
        <w:rPr>
          <w:spacing w:val="-6"/>
        </w:rPr>
        <w:t xml:space="preserve"> </w:t>
      </w:r>
      <w:r>
        <w:t>program.</w:t>
      </w:r>
      <w:r>
        <w:rPr>
          <w:spacing w:val="-7"/>
        </w:rPr>
        <w:t xml:space="preserve"> </w:t>
      </w:r>
      <w:r>
        <w:t>And</w:t>
      </w:r>
      <w:r>
        <w:rPr>
          <w:spacing w:val="-6"/>
        </w:rPr>
        <w:t xml:space="preserve"> </w:t>
      </w:r>
      <w:r>
        <w:t>selected</w:t>
      </w:r>
      <w:r>
        <w:rPr>
          <w:spacing w:val="-8"/>
        </w:rPr>
        <w:t xml:space="preserve"> </w:t>
      </w:r>
      <w:r>
        <w:t>screen</w:t>
      </w:r>
      <w:r>
        <w:rPr>
          <w:spacing w:val="-7"/>
        </w:rPr>
        <w:t xml:space="preserve"> </w:t>
      </w:r>
      <w:r>
        <w:t>to</w:t>
      </w:r>
      <w:r>
        <w:rPr>
          <w:spacing w:val="-9"/>
        </w:rPr>
        <w:t xml:space="preserve"> </w:t>
      </w:r>
      <w:r>
        <w:t>overall</w:t>
      </w:r>
      <w:r>
        <w:rPr>
          <w:spacing w:val="-7"/>
        </w:rPr>
        <w:t xml:space="preserve"> </w:t>
      </w:r>
      <w:r>
        <w:rPr>
          <w:spacing w:val="-4"/>
        </w:rPr>
        <w:t>preview,</w:t>
      </w:r>
      <w:r>
        <w:rPr>
          <w:spacing w:val="-7"/>
        </w:rPr>
        <w:t xml:space="preserve"> </w:t>
      </w:r>
      <w:r>
        <w:t xml:space="preserve">display showing </w:t>
      </w:r>
      <w:r>
        <w:rPr>
          <w:spacing w:val="-3"/>
        </w:rPr>
        <w:t xml:space="preserve">effects </w:t>
      </w:r>
      <w:r>
        <w:t>same as preview screen.</w:t>
      </w:r>
    </w:p>
    <w:p>
      <w:pPr>
        <w:spacing w:before="4"/>
        <w:ind w:left="960" w:right="0" w:firstLine="0"/>
        <w:jc w:val="left"/>
        <w:rPr>
          <w:sz w:val="24"/>
        </w:rPr>
      </w:pPr>
      <w:r>
        <w:rPr>
          <w:b/>
          <w:sz w:val="24"/>
        </w:rPr>
        <w:t xml:space="preserve">Sending: </w:t>
      </w:r>
      <w:r>
        <w:rPr>
          <w:sz w:val="24"/>
        </w:rPr>
        <w:t>Sending current led screen</w:t>
      </w:r>
      <w:r>
        <w:rPr>
          <w:spacing w:val="-27"/>
          <w:sz w:val="24"/>
        </w:rPr>
        <w:t xml:space="preserve"> </w:t>
      </w:r>
      <w:r>
        <w:rPr>
          <w:sz w:val="24"/>
        </w:rPr>
        <w:t>file.</w:t>
      </w:r>
    </w:p>
    <w:p>
      <w:pPr>
        <w:spacing w:after="0"/>
        <w:jc w:val="left"/>
        <w:rPr>
          <w:sz w:val="24"/>
        </w:rPr>
        <w:sectPr>
          <w:pgSz w:w="11910" w:h="16840"/>
          <w:pgMar w:top="1140" w:right="940" w:bottom="1380" w:left="840" w:header="893" w:footer="1170" w:gutter="0"/>
        </w:sectPr>
      </w:pPr>
    </w:p>
    <w:p>
      <w:pPr>
        <w:pStyle w:val="4"/>
        <w:spacing w:before="6"/>
        <w:rPr>
          <w:sz w:val="26"/>
        </w:rPr>
      </w:pPr>
    </w:p>
    <w:p>
      <w:pPr>
        <w:pStyle w:val="3"/>
        <w:numPr>
          <w:ilvl w:val="1"/>
          <w:numId w:val="14"/>
        </w:numPr>
        <w:tabs>
          <w:tab w:val="left" w:pos="1484"/>
        </w:tabs>
        <w:spacing w:before="100" w:after="0" w:line="240" w:lineRule="auto"/>
        <w:ind w:left="1483" w:right="0" w:hanging="524"/>
        <w:jc w:val="left"/>
        <w:rPr>
          <w:u w:val="none"/>
        </w:rPr>
      </w:pPr>
      <w:bookmarkStart w:id="23" w:name="_bookmark15"/>
      <w:bookmarkEnd w:id="23"/>
      <w:bookmarkStart w:id="24" w:name="_bookmark15"/>
      <w:bookmarkEnd w:id="24"/>
      <w:r>
        <w:rPr>
          <w:spacing w:val="-4"/>
          <w:u w:val="thick"/>
        </w:rPr>
        <w:t>Simulating</w:t>
      </w:r>
      <w:r>
        <w:rPr>
          <w:spacing w:val="-1"/>
          <w:u w:val="thick"/>
        </w:rPr>
        <w:t xml:space="preserve"> </w:t>
      </w:r>
      <w:r>
        <w:rPr>
          <w:u w:val="thick"/>
        </w:rPr>
        <w:t>screen</w:t>
      </w:r>
    </w:p>
    <w:p>
      <w:pPr>
        <w:pStyle w:val="4"/>
        <w:rPr>
          <w:rFonts w:ascii="Cambria"/>
          <w:b/>
          <w:sz w:val="20"/>
        </w:rPr>
      </w:pPr>
    </w:p>
    <w:p>
      <w:pPr>
        <w:pStyle w:val="4"/>
        <w:spacing w:before="2"/>
        <w:rPr>
          <w:rFonts w:ascii="Cambria"/>
          <w:b/>
          <w:sz w:val="16"/>
        </w:rPr>
      </w:pPr>
      <w:r>
        <w:pict>
          <v:group id="_x0000_s1058" o:spid="_x0000_s1058" o:spt="203" style="position:absolute;left:0pt;margin-left:88.2pt;margin-top:11.45pt;height:142.7pt;width:452.9pt;mso-position-horizontal-relative:page;mso-wrap-distance-bottom:0pt;mso-wrap-distance-top:0pt;z-index:-251636736;mso-width-relative:page;mso-height-relative:page;" coordorigin="1764,229" coordsize="9058,2854">
            <o:lock v:ext="edit"/>
            <v:shape id="_x0000_s1059" o:spid="_x0000_s1059" o:spt="75" type="#_x0000_t75" style="position:absolute;left:1831;top:229;height:2648;width:8991;" filled="f" stroked="f" coordsize="21600,21600">
              <v:path/>
              <v:fill on="f" focussize="0,0"/>
              <v:stroke on="f"/>
              <v:imagedata r:id="rId32" o:title=""/>
              <o:lock v:ext="edit" aspectratio="t"/>
            </v:shape>
            <v:rect id="_x0000_s1060" o:spid="_x0000_s1060" o:spt="1" style="position:absolute;left:1772;top:2518;height:557;width:2964;" filled="f" stroked="t" coordsize="21600,21600">
              <v:path/>
              <v:fill on="f" focussize="0,0"/>
              <v:stroke color="#FF0000"/>
              <v:imagedata o:title=""/>
              <o:lock v:ext="edit"/>
            </v:rect>
            <w10:wrap type="topAndBottom"/>
          </v:group>
        </w:pict>
      </w:r>
    </w:p>
    <w:p>
      <w:pPr>
        <w:pStyle w:val="4"/>
        <w:spacing w:before="8"/>
        <w:rPr>
          <w:rFonts w:ascii="Cambria"/>
          <w:b/>
          <w:sz w:val="9"/>
        </w:rPr>
      </w:pPr>
    </w:p>
    <w:p>
      <w:pPr>
        <w:pStyle w:val="4"/>
        <w:spacing w:before="51" w:line="254" w:lineRule="auto"/>
        <w:ind w:left="960" w:right="850"/>
      </w:pPr>
      <w:r>
        <w:rPr>
          <w:color w:val="FF0000"/>
        </w:rPr>
        <w:t xml:space="preserve">Notice: see the red place, there have tools for edit simulating screen. </w:t>
      </w:r>
      <w:r>
        <w:t>(Include tools: preview/pause preview, zoom in/ zoom out simulation window, current region right and left shift, region overall, display content paging, simulate display window top left corner display )</w:t>
      </w:r>
    </w:p>
    <w:p>
      <w:pPr>
        <w:pStyle w:val="4"/>
        <w:spacing w:before="3"/>
        <w:rPr>
          <w:sz w:val="31"/>
        </w:rPr>
      </w:pPr>
    </w:p>
    <w:p>
      <w:pPr>
        <w:pStyle w:val="3"/>
        <w:numPr>
          <w:ilvl w:val="1"/>
          <w:numId w:val="14"/>
        </w:numPr>
        <w:tabs>
          <w:tab w:val="left" w:pos="1484"/>
        </w:tabs>
        <w:spacing w:before="1" w:after="0" w:line="240" w:lineRule="auto"/>
        <w:ind w:left="1483" w:right="0" w:hanging="524"/>
        <w:jc w:val="left"/>
        <w:rPr>
          <w:u w:val="none"/>
        </w:rPr>
      </w:pPr>
      <w:bookmarkStart w:id="25" w:name="_bookmark16"/>
      <w:bookmarkEnd w:id="25"/>
      <w:bookmarkStart w:id="26" w:name="_bookmark16"/>
      <w:bookmarkEnd w:id="26"/>
      <w:r>
        <w:rPr>
          <w:u w:val="thick"/>
        </w:rPr>
        <w:t>Scrren</w:t>
      </w:r>
      <w:r>
        <w:rPr>
          <w:spacing w:val="-2"/>
          <w:u w:val="thick"/>
        </w:rPr>
        <w:t xml:space="preserve"> </w:t>
      </w:r>
      <w:r>
        <w:rPr>
          <w:spacing w:val="-6"/>
          <w:u w:val="thick"/>
        </w:rPr>
        <w:t>Attribute</w:t>
      </w:r>
    </w:p>
    <w:p>
      <w:pPr>
        <w:pStyle w:val="4"/>
        <w:spacing w:before="2"/>
        <w:rPr>
          <w:rFonts w:ascii="Cambria"/>
          <w:b/>
          <w:sz w:val="29"/>
        </w:rPr>
      </w:pPr>
    </w:p>
    <w:p>
      <w:pPr>
        <w:pStyle w:val="4"/>
        <w:spacing w:before="52" w:line="254" w:lineRule="auto"/>
        <w:ind w:left="960" w:right="790"/>
      </w:pPr>
      <w:r>
        <w:drawing>
          <wp:anchor distT="0" distB="0" distL="0" distR="0" simplePos="0" relativeHeight="1024" behindDoc="0" locked="0" layoutInCell="1" allowOverlap="1">
            <wp:simplePos x="0" y="0"/>
            <wp:positionH relativeFrom="page">
              <wp:posOffset>1162685</wp:posOffset>
            </wp:positionH>
            <wp:positionV relativeFrom="paragraph">
              <wp:posOffset>442595</wp:posOffset>
            </wp:positionV>
            <wp:extent cx="5779770" cy="2757805"/>
            <wp:effectExtent l="0" t="0" r="0" b="0"/>
            <wp:wrapTopAndBottom/>
            <wp:docPr id="37"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7.jpeg"/>
                    <pic:cNvPicPr>
                      <a:picLocks noChangeAspect="1"/>
                    </pic:cNvPicPr>
                  </pic:nvPicPr>
                  <pic:blipFill>
                    <a:blip r:embed="rId33" cstate="print"/>
                    <a:stretch>
                      <a:fillRect/>
                    </a:stretch>
                  </pic:blipFill>
                  <pic:spPr>
                    <a:xfrm>
                      <a:off x="0" y="0"/>
                      <a:ext cx="5779748" cy="2757678"/>
                    </a:xfrm>
                    <a:prstGeom prst="rect">
                      <a:avLst/>
                    </a:prstGeom>
                  </pic:spPr>
                </pic:pic>
              </a:graphicData>
            </a:graphic>
          </wp:anchor>
        </w:drawing>
      </w:r>
      <w:r>
        <w:t>This tool can setting brightness/timer switch etc. Add new function of real time region, and appointed display real time picture area arbitrary size, but better for SDK.</w:t>
      </w:r>
    </w:p>
    <w:p>
      <w:pPr>
        <w:pStyle w:val="4"/>
        <w:ind w:left="960"/>
      </w:pPr>
      <w:r>
        <w:t>Current screen parameters: According to screen setting changes</w:t>
      </w:r>
    </w:p>
    <w:p>
      <w:pPr>
        <w:pStyle w:val="4"/>
        <w:spacing w:before="19" w:line="244" w:lineRule="auto"/>
        <w:ind w:left="960" w:right="682"/>
      </w:pPr>
      <w:r>
        <w:t>Navigation function: Including navigation function such as, screen parameter setting, communications setting</w:t>
      </w:r>
      <w:r>
        <w:rPr>
          <w:rFonts w:hint="eastAsia" w:ascii="宋体" w:eastAsia="宋体"/>
          <w:spacing w:val="-94"/>
        </w:rPr>
        <w:t>、</w:t>
      </w:r>
      <w:r>
        <w:t>time setting</w:t>
      </w:r>
      <w:r>
        <w:rPr>
          <w:rFonts w:hint="eastAsia" w:ascii="宋体" w:eastAsia="宋体"/>
          <w:spacing w:val="26"/>
        </w:rPr>
        <w:t>、</w:t>
      </w:r>
      <w:r>
        <w:t>timer switch, display testing</w:t>
      </w:r>
      <w:r>
        <w:rPr>
          <w:rFonts w:hint="eastAsia" w:ascii="宋体" w:eastAsia="宋体"/>
          <w:spacing w:val="-94"/>
        </w:rPr>
        <w:t>、</w:t>
      </w:r>
      <w:r>
        <w:t>turn on screen</w:t>
      </w:r>
      <w:r>
        <w:rPr>
          <w:rFonts w:hint="eastAsia" w:ascii="宋体" w:eastAsia="宋体"/>
        </w:rPr>
        <w:t>、</w:t>
      </w:r>
      <w:r>
        <w:t xml:space="preserve">turn </w:t>
      </w:r>
      <w:r>
        <w:rPr>
          <w:spacing w:val="-3"/>
        </w:rPr>
        <w:t>off</w:t>
      </w:r>
      <w:r>
        <w:t xml:space="preserve"> screen</w:t>
      </w:r>
      <w:r>
        <w:rPr>
          <w:rFonts w:hint="eastAsia" w:ascii="宋体" w:eastAsia="宋体"/>
          <w:spacing w:val="-3"/>
        </w:rPr>
        <w:t>、</w:t>
      </w:r>
      <w:r>
        <w:t>real time region</w:t>
      </w:r>
      <w:r>
        <w:rPr>
          <w:rFonts w:hint="eastAsia" w:ascii="宋体" w:eastAsia="宋体"/>
        </w:rPr>
        <w:t>、</w:t>
      </w:r>
      <w:r>
        <w:t>play</w:t>
      </w:r>
      <w:r>
        <w:rPr>
          <w:rFonts w:hint="eastAsia" w:ascii="宋体" w:eastAsia="宋体"/>
        </w:rPr>
        <w:t>、</w:t>
      </w:r>
      <w:r>
        <w:t>pause and so on</w:t>
      </w:r>
    </w:p>
    <w:p>
      <w:pPr>
        <w:spacing w:after="0" w:line="244" w:lineRule="auto"/>
        <w:sectPr>
          <w:pgSz w:w="11910" w:h="16840"/>
          <w:pgMar w:top="1140" w:right="940" w:bottom="1380" w:left="840" w:header="893" w:footer="1170" w:gutter="0"/>
        </w:sectPr>
      </w:pPr>
    </w:p>
    <w:p>
      <w:pPr>
        <w:pStyle w:val="4"/>
        <w:spacing w:before="6"/>
        <w:rPr>
          <w:sz w:val="26"/>
        </w:rPr>
      </w:pPr>
    </w:p>
    <w:p>
      <w:pPr>
        <w:pStyle w:val="3"/>
        <w:numPr>
          <w:ilvl w:val="1"/>
          <w:numId w:val="14"/>
        </w:numPr>
        <w:tabs>
          <w:tab w:val="left" w:pos="1484"/>
        </w:tabs>
        <w:spacing w:before="100" w:after="0" w:line="240" w:lineRule="auto"/>
        <w:ind w:left="1483" w:right="0" w:hanging="524"/>
        <w:jc w:val="left"/>
        <w:rPr>
          <w:u w:val="none"/>
        </w:rPr>
      </w:pPr>
      <w:bookmarkStart w:id="27" w:name="_bookmark17"/>
      <w:bookmarkEnd w:id="27"/>
      <w:bookmarkStart w:id="28" w:name="_bookmark17"/>
      <w:bookmarkEnd w:id="28"/>
      <w:r>
        <w:rPr>
          <w:u w:val="none"/>
        </w:rPr>
        <w:t xml:space="preserve">Remote </w:t>
      </w:r>
      <w:r>
        <w:rPr>
          <w:spacing w:val="-5"/>
          <w:u w:val="none"/>
        </w:rPr>
        <w:t>control</w:t>
      </w:r>
      <w:r>
        <w:rPr>
          <w:spacing w:val="-1"/>
          <w:u w:val="none"/>
        </w:rPr>
        <w:t xml:space="preserve"> </w:t>
      </w:r>
      <w:r>
        <w:rPr>
          <w:u w:val="none"/>
        </w:rPr>
        <w:t>using</w:t>
      </w:r>
    </w:p>
    <w:p>
      <w:pPr>
        <w:pStyle w:val="4"/>
        <w:spacing w:before="4"/>
        <w:rPr>
          <w:rFonts w:ascii="Cambria"/>
          <w:b/>
          <w:sz w:val="33"/>
        </w:rPr>
      </w:pPr>
    </w:p>
    <w:p>
      <w:pPr>
        <w:pStyle w:val="4"/>
        <w:spacing w:before="1"/>
        <w:ind w:left="960"/>
      </w:pPr>
      <w:r>
        <w:drawing>
          <wp:anchor distT="0" distB="0" distL="0" distR="0" simplePos="0" relativeHeight="249966592" behindDoc="1" locked="0" layoutInCell="1" allowOverlap="1">
            <wp:simplePos x="0" y="0"/>
            <wp:positionH relativeFrom="page">
              <wp:posOffset>1143000</wp:posOffset>
            </wp:positionH>
            <wp:positionV relativeFrom="paragraph">
              <wp:posOffset>442595</wp:posOffset>
            </wp:positionV>
            <wp:extent cx="4316730" cy="2524125"/>
            <wp:effectExtent l="0" t="0" r="0" b="0"/>
            <wp:wrapNone/>
            <wp:docPr id="39"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8.jpeg"/>
                    <pic:cNvPicPr>
                      <a:picLocks noChangeAspect="1"/>
                    </pic:cNvPicPr>
                  </pic:nvPicPr>
                  <pic:blipFill>
                    <a:blip r:embed="rId34" cstate="print"/>
                    <a:stretch>
                      <a:fillRect/>
                    </a:stretch>
                  </pic:blipFill>
                  <pic:spPr>
                    <a:xfrm>
                      <a:off x="0" y="0"/>
                      <a:ext cx="4316509" cy="2524366"/>
                    </a:xfrm>
                    <a:prstGeom prst="rect">
                      <a:avLst/>
                    </a:prstGeom>
                  </pic:spPr>
                </pic:pic>
              </a:graphicData>
            </a:graphic>
          </wp:anchor>
        </w:drawing>
      </w:r>
      <w:r>
        <w:t>It need weld a infrared probe, remote control using as bellow:</w:t>
      </w: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spacing w:before="197" w:line="304" w:lineRule="auto"/>
        <w:ind w:left="960" w:firstLine="6828"/>
        <w:rPr>
          <w:rFonts w:ascii="宋体"/>
        </w:rPr>
      </w:pPr>
      <w:r>
        <w:rPr>
          <w:rFonts w:ascii="宋体"/>
        </w:rPr>
        <w:t xml:space="preserve"> Note: S2 start timing; S3 timing reset; S4 timing pause; </w:t>
      </w:r>
    </w:p>
    <w:p>
      <w:pPr>
        <w:pStyle w:val="4"/>
        <w:rPr>
          <w:rFonts w:ascii="宋体"/>
        </w:rPr>
      </w:pPr>
    </w:p>
    <w:p>
      <w:pPr>
        <w:pStyle w:val="3"/>
        <w:numPr>
          <w:ilvl w:val="1"/>
          <w:numId w:val="14"/>
        </w:numPr>
        <w:tabs>
          <w:tab w:val="left" w:pos="1484"/>
        </w:tabs>
        <w:spacing w:before="0" w:after="0" w:line="240" w:lineRule="auto"/>
        <w:ind w:left="1483" w:right="0" w:hanging="524"/>
        <w:jc w:val="left"/>
        <w:rPr>
          <w:u w:val="none"/>
        </w:rPr>
      </w:pPr>
      <w:bookmarkStart w:id="29" w:name="_bookmark18"/>
      <w:bookmarkEnd w:id="29"/>
      <w:bookmarkStart w:id="30" w:name="_bookmark18"/>
      <w:bookmarkEnd w:id="30"/>
      <w:r>
        <w:rPr>
          <w:u w:val="thick"/>
        </w:rPr>
        <w:t xml:space="preserve">Smart </w:t>
      </w:r>
      <w:r>
        <w:rPr>
          <w:spacing w:val="-4"/>
          <w:u w:val="thick"/>
        </w:rPr>
        <w:t>setting</w:t>
      </w:r>
      <w:r>
        <w:rPr>
          <w:spacing w:val="-2"/>
          <w:u w:val="thick"/>
        </w:rPr>
        <w:t xml:space="preserve"> </w:t>
      </w:r>
      <w:r>
        <w:rPr>
          <w:u w:val="thick"/>
        </w:rPr>
        <w:t>method</w:t>
      </w:r>
    </w:p>
    <w:p>
      <w:pPr>
        <w:pStyle w:val="4"/>
        <w:spacing w:before="2"/>
        <w:rPr>
          <w:rFonts w:ascii="Cambria"/>
          <w:b/>
          <w:sz w:val="29"/>
        </w:rPr>
      </w:pPr>
    </w:p>
    <w:p>
      <w:pPr>
        <w:pStyle w:val="14"/>
        <w:numPr>
          <w:ilvl w:val="0"/>
          <w:numId w:val="15"/>
        </w:numPr>
        <w:tabs>
          <w:tab w:val="left" w:pos="1156"/>
        </w:tabs>
        <w:spacing w:before="52" w:after="0" w:line="240" w:lineRule="auto"/>
        <w:ind w:left="1155" w:right="0" w:hanging="196"/>
        <w:jc w:val="left"/>
        <w:rPr>
          <w:sz w:val="22"/>
        </w:rPr>
      </w:pPr>
      <w:r>
        <w:drawing>
          <wp:anchor distT="0" distB="0" distL="0" distR="0" simplePos="0" relativeHeight="1024" behindDoc="0" locked="0" layoutInCell="1" allowOverlap="1">
            <wp:simplePos x="0" y="0"/>
            <wp:positionH relativeFrom="page">
              <wp:posOffset>1143000</wp:posOffset>
            </wp:positionH>
            <wp:positionV relativeFrom="paragraph">
              <wp:posOffset>289560</wp:posOffset>
            </wp:positionV>
            <wp:extent cx="5257800" cy="3423920"/>
            <wp:effectExtent l="0" t="0" r="0" b="0"/>
            <wp:wrapTopAndBottom/>
            <wp:docPr id="41"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9.jpeg"/>
                    <pic:cNvPicPr>
                      <a:picLocks noChangeAspect="1"/>
                    </pic:cNvPicPr>
                  </pic:nvPicPr>
                  <pic:blipFill>
                    <a:blip r:embed="rId35" cstate="print"/>
                    <a:stretch>
                      <a:fillRect/>
                    </a:stretch>
                  </pic:blipFill>
                  <pic:spPr>
                    <a:xfrm>
                      <a:off x="0" y="0"/>
                      <a:ext cx="5257598" cy="3424047"/>
                    </a:xfrm>
                    <a:prstGeom prst="rect">
                      <a:avLst/>
                    </a:prstGeom>
                  </pic:spPr>
                </pic:pic>
              </a:graphicData>
            </a:graphic>
          </wp:anchor>
        </w:drawing>
      </w:r>
      <w:r>
        <w:rPr>
          <w:sz w:val="24"/>
        </w:rPr>
        <w:t>, In Setting-screen parameter setting, choose device and</w:t>
      </w:r>
      <w:r>
        <w:rPr>
          <w:spacing w:val="-6"/>
          <w:sz w:val="24"/>
        </w:rPr>
        <w:t xml:space="preserve"> </w:t>
      </w:r>
      <w:r>
        <w:rPr>
          <w:sz w:val="24"/>
        </w:rPr>
        <w:t>color</w:t>
      </w:r>
    </w:p>
    <w:p>
      <w:pPr>
        <w:pStyle w:val="4"/>
        <w:spacing w:before="11"/>
        <w:rPr>
          <w:sz w:val="34"/>
        </w:rPr>
      </w:pPr>
    </w:p>
    <w:p>
      <w:pPr>
        <w:pStyle w:val="14"/>
        <w:numPr>
          <w:ilvl w:val="0"/>
          <w:numId w:val="15"/>
        </w:numPr>
        <w:tabs>
          <w:tab w:val="left" w:pos="1194"/>
        </w:tabs>
        <w:spacing w:before="0" w:after="0" w:line="240" w:lineRule="auto"/>
        <w:ind w:left="1193" w:right="0" w:hanging="234"/>
        <w:jc w:val="left"/>
        <w:rPr>
          <w:sz w:val="22"/>
        </w:rPr>
      </w:pPr>
      <w:r>
        <w:rPr>
          <w:sz w:val="22"/>
        </w:rPr>
        <w:t xml:space="preserve">In Setting-screen </w:t>
      </w:r>
      <w:r>
        <w:rPr>
          <w:spacing w:val="-3"/>
          <w:sz w:val="22"/>
        </w:rPr>
        <w:t xml:space="preserve">parameter </w:t>
      </w:r>
      <w:r>
        <w:rPr>
          <w:sz w:val="22"/>
        </w:rPr>
        <w:t>setting-hardware setting</w:t>
      </w:r>
      <w:r>
        <w:rPr>
          <w:b/>
          <w:sz w:val="22"/>
        </w:rPr>
        <w:t xml:space="preserve">, </w:t>
      </w:r>
      <w:r>
        <w:rPr>
          <w:sz w:val="22"/>
        </w:rPr>
        <w:t>if in commonly smart setting ,</w:t>
      </w:r>
      <w:r>
        <w:rPr>
          <w:spacing w:val="-9"/>
          <w:sz w:val="22"/>
        </w:rPr>
        <w:t xml:space="preserve"> </w:t>
      </w:r>
      <w:r>
        <w:rPr>
          <w:sz w:val="22"/>
        </w:rPr>
        <w:t>it</w:t>
      </w:r>
    </w:p>
    <w:p>
      <w:pPr>
        <w:spacing w:after="0" w:line="240" w:lineRule="auto"/>
        <w:jc w:val="left"/>
        <w:rPr>
          <w:sz w:val="22"/>
        </w:rPr>
        <w:sectPr>
          <w:pgSz w:w="11910" w:h="16840"/>
          <w:pgMar w:top="1140" w:right="940" w:bottom="1380" w:left="840" w:header="893" w:footer="1170" w:gutter="0"/>
        </w:sectPr>
      </w:pPr>
    </w:p>
    <w:p>
      <w:pPr>
        <w:pStyle w:val="4"/>
        <w:spacing w:before="6"/>
        <w:rPr>
          <w:sz w:val="21"/>
        </w:rPr>
      </w:pPr>
    </w:p>
    <w:p>
      <w:pPr>
        <w:spacing w:before="56" w:line="278" w:lineRule="auto"/>
        <w:ind w:left="1070" w:right="1823" w:hanging="111"/>
        <w:jc w:val="left"/>
        <w:rPr>
          <w:sz w:val="22"/>
        </w:rPr>
      </w:pPr>
      <w:r>
        <w:drawing>
          <wp:anchor distT="0" distB="0" distL="0" distR="0" simplePos="0" relativeHeight="1024" behindDoc="0" locked="0" layoutInCell="1" allowOverlap="1">
            <wp:simplePos x="0" y="0"/>
            <wp:positionH relativeFrom="page">
              <wp:posOffset>1143000</wp:posOffset>
            </wp:positionH>
            <wp:positionV relativeFrom="paragraph">
              <wp:posOffset>466725</wp:posOffset>
            </wp:positionV>
            <wp:extent cx="5308600" cy="3491230"/>
            <wp:effectExtent l="0" t="0" r="0" b="0"/>
            <wp:wrapTopAndBottom/>
            <wp:docPr id="4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0.png"/>
                    <pic:cNvPicPr>
                      <a:picLocks noChangeAspect="1"/>
                    </pic:cNvPicPr>
                  </pic:nvPicPr>
                  <pic:blipFill>
                    <a:blip r:embed="rId36" cstate="print"/>
                    <a:stretch>
                      <a:fillRect/>
                    </a:stretch>
                  </pic:blipFill>
                  <pic:spPr>
                    <a:xfrm>
                      <a:off x="0" y="0"/>
                      <a:ext cx="5308746" cy="3491103"/>
                    </a:xfrm>
                    <a:prstGeom prst="rect">
                      <a:avLst/>
                    </a:prstGeom>
                  </pic:spPr>
                </pic:pic>
              </a:graphicData>
            </a:graphic>
          </wp:anchor>
        </w:drawing>
      </w:r>
      <w:r>
        <w:rPr>
          <w:sz w:val="22"/>
        </w:rPr>
        <w:t>have the default screen parameter, then can direct choose, and click “sending” . As bellow picture show:</w:t>
      </w:r>
    </w:p>
    <w:p>
      <w:pPr>
        <w:pStyle w:val="4"/>
        <w:spacing w:before="22" w:line="254" w:lineRule="auto"/>
        <w:ind w:left="960" w:right="2398"/>
      </w:pPr>
      <w:r>
        <w:t>If you can’t find current setting file, then can refer smart setting. Note: If you know the module's plot, U disk can also be set smart.</w:t>
      </w:r>
    </w:p>
    <w:p>
      <w:pPr>
        <w:pStyle w:val="4"/>
        <w:spacing w:line="252" w:lineRule="auto"/>
        <w:ind w:left="960" w:right="850"/>
      </w:pPr>
      <w:r>
        <w:drawing>
          <wp:anchor distT="0" distB="0" distL="0" distR="0" simplePos="0" relativeHeight="1024" behindDoc="0" locked="0" layoutInCell="1" allowOverlap="1">
            <wp:simplePos x="0" y="0"/>
            <wp:positionH relativeFrom="page">
              <wp:posOffset>1371600</wp:posOffset>
            </wp:positionH>
            <wp:positionV relativeFrom="paragraph">
              <wp:posOffset>431800</wp:posOffset>
            </wp:positionV>
            <wp:extent cx="2443480" cy="2686050"/>
            <wp:effectExtent l="0" t="0" r="0" b="0"/>
            <wp:wrapTopAndBottom/>
            <wp:docPr id="4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1.png"/>
                    <pic:cNvPicPr>
                      <a:picLocks noChangeAspect="1"/>
                    </pic:cNvPicPr>
                  </pic:nvPicPr>
                  <pic:blipFill>
                    <a:blip r:embed="rId37" cstate="print"/>
                    <a:stretch>
                      <a:fillRect/>
                    </a:stretch>
                  </pic:blipFill>
                  <pic:spPr>
                    <a:xfrm>
                      <a:off x="0" y="0"/>
                      <a:ext cx="2443517" cy="2686050"/>
                    </a:xfrm>
                    <a:prstGeom prst="rect">
                      <a:avLst/>
                    </a:prstGeom>
                  </pic:spPr>
                </pic:pic>
              </a:graphicData>
            </a:graphic>
          </wp:anchor>
        </w:drawing>
      </w:r>
      <w:r>
        <w:rPr>
          <w:rFonts w:ascii="宋体" w:hAnsi="宋体"/>
        </w:rPr>
        <w:t>①</w:t>
      </w:r>
      <w:r>
        <w:t>setting 1PCS LED Module Pixel of Width. for example, P10 single color 32W*16 Pixel</w:t>
      </w:r>
    </w:p>
    <w:p>
      <w:pPr>
        <w:pStyle w:val="4"/>
        <w:spacing w:before="53" w:line="249" w:lineRule="auto"/>
        <w:ind w:left="960" w:right="3923"/>
      </w:pPr>
      <w:r>
        <w:rPr>
          <w:rFonts w:ascii="宋体" w:hAnsi="宋体"/>
        </w:rPr>
        <w:t>②</w:t>
      </w:r>
      <w:r>
        <w:t>Choose LED module data polarity and OE polarity Its accord to LED module real showing.</w:t>
      </w:r>
    </w:p>
    <w:p>
      <w:pPr>
        <w:pStyle w:val="4"/>
        <w:spacing w:before="9"/>
        <w:ind w:left="960"/>
      </w:pPr>
      <w:r>
        <w:t>No changeable is meaning no 138 decoder</w:t>
      </w:r>
    </w:p>
    <w:p>
      <w:pPr>
        <w:spacing w:after="0"/>
        <w:sectPr>
          <w:pgSz w:w="11910" w:h="16840"/>
          <w:pgMar w:top="1140" w:right="940" w:bottom="1380" w:left="840" w:header="893" w:footer="1170" w:gutter="0"/>
        </w:sectPr>
      </w:pPr>
    </w:p>
    <w:p>
      <w:pPr>
        <w:pStyle w:val="4"/>
        <w:rPr>
          <w:sz w:val="20"/>
        </w:rPr>
      </w:pPr>
    </w:p>
    <w:p>
      <w:pPr>
        <w:pStyle w:val="4"/>
        <w:spacing w:before="2"/>
        <w:rPr>
          <w:sz w:val="15"/>
        </w:rPr>
      </w:pPr>
    </w:p>
    <w:p>
      <w:pPr>
        <w:spacing w:line="240" w:lineRule="auto"/>
        <w:ind w:left="996" w:right="0" w:firstLine="0"/>
        <w:rPr>
          <w:sz w:val="20"/>
        </w:rPr>
      </w:pPr>
      <w:r>
        <w:rPr>
          <w:position w:val="1"/>
          <w:sz w:val="20"/>
        </w:rPr>
        <w:drawing>
          <wp:inline distT="0" distB="0" distL="0" distR="0">
            <wp:extent cx="2587625" cy="2776220"/>
            <wp:effectExtent l="0" t="0" r="0" b="0"/>
            <wp:docPr id="4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2.png"/>
                    <pic:cNvPicPr>
                      <a:picLocks noChangeAspect="1"/>
                    </pic:cNvPicPr>
                  </pic:nvPicPr>
                  <pic:blipFill>
                    <a:blip r:embed="rId38" cstate="print"/>
                    <a:stretch>
                      <a:fillRect/>
                    </a:stretch>
                  </pic:blipFill>
                  <pic:spPr>
                    <a:xfrm>
                      <a:off x="0" y="0"/>
                      <a:ext cx="2587870" cy="2776632"/>
                    </a:xfrm>
                    <a:prstGeom prst="rect">
                      <a:avLst/>
                    </a:prstGeom>
                  </pic:spPr>
                </pic:pic>
              </a:graphicData>
            </a:graphic>
          </wp:inline>
        </w:drawing>
      </w:r>
      <w:r>
        <w:rPr>
          <w:rFonts w:ascii="Times New Roman"/>
          <w:spacing w:val="96"/>
          <w:position w:val="1"/>
          <w:sz w:val="20"/>
        </w:rPr>
        <w:t xml:space="preserve"> </w:t>
      </w:r>
      <w:r>
        <w:rPr>
          <w:spacing w:val="96"/>
          <w:sz w:val="20"/>
        </w:rPr>
        <w:drawing>
          <wp:inline distT="0" distB="0" distL="0" distR="0">
            <wp:extent cx="2550160" cy="2806700"/>
            <wp:effectExtent l="0" t="0" r="0" b="0"/>
            <wp:docPr id="4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3.png"/>
                    <pic:cNvPicPr>
                      <a:picLocks noChangeAspect="1"/>
                    </pic:cNvPicPr>
                  </pic:nvPicPr>
                  <pic:blipFill>
                    <a:blip r:embed="rId39" cstate="print"/>
                    <a:stretch>
                      <a:fillRect/>
                    </a:stretch>
                  </pic:blipFill>
                  <pic:spPr>
                    <a:xfrm>
                      <a:off x="0" y="0"/>
                      <a:ext cx="2550464" cy="2806731"/>
                    </a:xfrm>
                    <a:prstGeom prst="rect">
                      <a:avLst/>
                    </a:prstGeom>
                  </pic:spPr>
                </pic:pic>
              </a:graphicData>
            </a:graphic>
          </wp:inline>
        </w:drawing>
      </w:r>
    </w:p>
    <w:p>
      <w:pPr>
        <w:pStyle w:val="4"/>
        <w:spacing w:before="128" w:line="249" w:lineRule="auto"/>
        <w:ind w:left="960" w:right="850"/>
      </w:pPr>
      <w:r>
        <w:drawing>
          <wp:anchor distT="0" distB="0" distL="0" distR="0" simplePos="0" relativeHeight="1024" behindDoc="0" locked="0" layoutInCell="1" allowOverlap="1">
            <wp:simplePos x="0" y="0"/>
            <wp:positionH relativeFrom="page">
              <wp:posOffset>2499360</wp:posOffset>
            </wp:positionH>
            <wp:positionV relativeFrom="paragraph">
              <wp:posOffset>502285</wp:posOffset>
            </wp:positionV>
            <wp:extent cx="2547620" cy="2905760"/>
            <wp:effectExtent l="0" t="0" r="0" b="0"/>
            <wp:wrapTopAndBottom/>
            <wp:docPr id="5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4.png"/>
                    <pic:cNvPicPr>
                      <a:picLocks noChangeAspect="1"/>
                    </pic:cNvPicPr>
                  </pic:nvPicPr>
                  <pic:blipFill>
                    <a:blip r:embed="rId40" cstate="print"/>
                    <a:stretch>
                      <a:fillRect/>
                    </a:stretch>
                  </pic:blipFill>
                  <pic:spPr>
                    <a:xfrm>
                      <a:off x="0" y="0"/>
                      <a:ext cx="2547625" cy="2905505"/>
                    </a:xfrm>
                    <a:prstGeom prst="rect">
                      <a:avLst/>
                    </a:prstGeom>
                  </pic:spPr>
                </pic:pic>
              </a:graphicData>
            </a:graphic>
          </wp:anchor>
        </w:drawing>
      </w:r>
      <w:r>
        <w:rPr>
          <w:rFonts w:ascii="宋体" w:hAnsi="宋体"/>
        </w:rPr>
        <w:t>③</w:t>
      </w:r>
      <w:r>
        <w:t>Color channel according to screen actual situation to select. Single color for example P10 no need to choice , dual colors only have state A and state B.</w:t>
      </w:r>
    </w:p>
    <w:p>
      <w:pPr>
        <w:pStyle w:val="4"/>
        <w:spacing w:before="36" w:line="249" w:lineRule="auto"/>
        <w:ind w:left="960" w:right="1031"/>
      </w:pPr>
      <w:r>
        <w:rPr>
          <w:rFonts w:ascii="宋体" w:hAnsi="宋体"/>
        </w:rPr>
        <w:t>④</w:t>
      </w:r>
      <w:r>
        <w:t xml:space="preserve">Confirmed Led module scan mode. As picture </w:t>
      </w:r>
      <w:r>
        <w:rPr>
          <w:spacing w:val="-5"/>
        </w:rPr>
        <w:t xml:space="preserve">show, </w:t>
      </w:r>
      <w:r>
        <w:rPr>
          <w:spacing w:val="-8"/>
        </w:rPr>
        <w:t xml:space="preserve">32/2=16, </w:t>
      </w:r>
      <w:r>
        <w:rPr>
          <w:spacing w:val="-3"/>
        </w:rPr>
        <w:t xml:space="preserve">can </w:t>
      </w:r>
      <w:r>
        <w:t>get to know the led module scan is 16 scan.</w:t>
      </w:r>
    </w:p>
    <w:p>
      <w:pPr>
        <w:spacing w:after="0" w:line="249" w:lineRule="auto"/>
        <w:sectPr>
          <w:pgSz w:w="11910" w:h="16840"/>
          <w:pgMar w:top="1140" w:right="940" w:bottom="1380" w:left="840" w:header="893" w:footer="1170" w:gutter="0"/>
        </w:sectPr>
      </w:pPr>
    </w:p>
    <w:p>
      <w:pPr>
        <w:pStyle w:val="4"/>
        <w:rPr>
          <w:sz w:val="20"/>
        </w:rPr>
      </w:pPr>
    </w:p>
    <w:p>
      <w:pPr>
        <w:pStyle w:val="4"/>
        <w:rPr>
          <w:sz w:val="12"/>
        </w:rPr>
      </w:pPr>
    </w:p>
    <w:p>
      <w:pPr>
        <w:spacing w:line="240" w:lineRule="auto"/>
        <w:ind w:left="1080" w:right="0" w:firstLine="0"/>
        <w:rPr>
          <w:sz w:val="20"/>
        </w:rPr>
      </w:pPr>
      <w:r>
        <w:rPr>
          <w:sz w:val="20"/>
        </w:rPr>
        <w:drawing>
          <wp:inline distT="0" distB="0" distL="0" distR="0">
            <wp:extent cx="2491740" cy="2858135"/>
            <wp:effectExtent l="0" t="0" r="0" b="0"/>
            <wp:docPr id="5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5.png"/>
                    <pic:cNvPicPr>
                      <a:picLocks noChangeAspect="1"/>
                    </pic:cNvPicPr>
                  </pic:nvPicPr>
                  <pic:blipFill>
                    <a:blip r:embed="rId41" cstate="print"/>
                    <a:stretch>
                      <a:fillRect/>
                    </a:stretch>
                  </pic:blipFill>
                  <pic:spPr>
                    <a:xfrm>
                      <a:off x="0" y="0"/>
                      <a:ext cx="2492150" cy="2858643"/>
                    </a:xfrm>
                    <a:prstGeom prst="rect">
                      <a:avLst/>
                    </a:prstGeom>
                  </pic:spPr>
                </pic:pic>
              </a:graphicData>
            </a:graphic>
          </wp:inline>
        </w:drawing>
      </w:r>
      <w:r>
        <w:rPr>
          <w:rFonts w:ascii="Times New Roman"/>
          <w:spacing w:val="62"/>
          <w:sz w:val="20"/>
        </w:rPr>
        <w:t xml:space="preserve"> </w:t>
      </w:r>
      <w:r>
        <w:rPr>
          <w:spacing w:val="62"/>
          <w:position w:val="3"/>
          <w:sz w:val="20"/>
        </w:rPr>
        <w:drawing>
          <wp:inline distT="0" distB="0" distL="0" distR="0">
            <wp:extent cx="2585720" cy="2839085"/>
            <wp:effectExtent l="0" t="0" r="0" b="0"/>
            <wp:docPr id="5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6.png"/>
                    <pic:cNvPicPr>
                      <a:picLocks noChangeAspect="1"/>
                    </pic:cNvPicPr>
                  </pic:nvPicPr>
                  <pic:blipFill>
                    <a:blip r:embed="rId42" cstate="print"/>
                    <a:stretch>
                      <a:fillRect/>
                    </a:stretch>
                  </pic:blipFill>
                  <pic:spPr>
                    <a:xfrm>
                      <a:off x="0" y="0"/>
                      <a:ext cx="2585927" cy="2839211"/>
                    </a:xfrm>
                    <a:prstGeom prst="rect">
                      <a:avLst/>
                    </a:prstGeom>
                  </pic:spPr>
                </pic:pic>
              </a:graphicData>
            </a:graphic>
          </wp:inline>
        </w:drawing>
      </w:r>
    </w:p>
    <w:p>
      <w:pPr>
        <w:pStyle w:val="4"/>
        <w:rPr>
          <w:sz w:val="20"/>
        </w:rPr>
      </w:pPr>
    </w:p>
    <w:p>
      <w:pPr>
        <w:pStyle w:val="4"/>
        <w:rPr>
          <w:sz w:val="20"/>
        </w:rPr>
      </w:pPr>
    </w:p>
    <w:p>
      <w:pPr>
        <w:pStyle w:val="4"/>
        <w:spacing w:before="1"/>
        <w:rPr>
          <w:sz w:val="18"/>
        </w:rPr>
      </w:pPr>
    </w:p>
    <w:p>
      <w:pPr>
        <w:pStyle w:val="4"/>
        <w:spacing w:line="249" w:lineRule="auto"/>
        <w:ind w:left="960" w:right="850"/>
      </w:pPr>
      <w:r>
        <w:rPr>
          <w:rFonts w:ascii="宋体" w:hAnsi="宋体"/>
        </w:rPr>
        <w:t>⑤</w:t>
      </w:r>
      <w:r>
        <w:rPr>
          <w:rFonts w:ascii="宋体" w:hAnsi="宋体"/>
          <w:spacing w:val="-53"/>
        </w:rPr>
        <w:t xml:space="preserve"> </w:t>
      </w:r>
      <w:r>
        <w:t xml:space="preserve">Alignment setting. The image same like 1PCS led module. Just see in the right corner </w:t>
      </w:r>
      <w:r>
        <w:rPr>
          <w:spacing w:val="-3"/>
        </w:rPr>
        <w:t xml:space="preserve">of </w:t>
      </w:r>
      <w:r>
        <w:t xml:space="preserve">1PCS module </w:t>
      </w:r>
      <w:r>
        <w:rPr>
          <w:spacing w:val="-3"/>
        </w:rPr>
        <w:t xml:space="preserve">of </w:t>
      </w:r>
      <w:r>
        <w:t xml:space="preserve">the </w:t>
      </w:r>
      <w:r>
        <w:rPr>
          <w:spacing w:val="-3"/>
        </w:rPr>
        <w:t>display.</w:t>
      </w:r>
    </w:p>
    <w:p>
      <w:pPr>
        <w:pStyle w:val="4"/>
        <w:spacing w:before="9" w:line="254" w:lineRule="auto"/>
        <w:ind w:left="960" w:right="850"/>
      </w:pPr>
      <w:r>
        <w:t>Then in that Led module one Led light is bright and Tracking point, then accord to led module going on. Tracking wrong step can click “step back ” and tracking this point again. Or reset all point. After finished tracking point click “save” file.</w:t>
      </w:r>
    </w:p>
    <w:p>
      <w:pPr>
        <w:pStyle w:val="4"/>
        <w:tabs>
          <w:tab w:val="left" w:pos="4767"/>
        </w:tabs>
        <w:spacing w:before="4" w:line="249" w:lineRule="auto"/>
        <w:ind w:left="960" w:right="2288"/>
        <w:rPr>
          <w:rFonts w:hint="eastAsia" w:ascii="宋体" w:eastAsia="宋体"/>
        </w:rPr>
      </w:pPr>
      <w:r>
        <w:drawing>
          <wp:anchor distT="0" distB="0" distL="0" distR="0" simplePos="0" relativeHeight="1024" behindDoc="0" locked="0" layoutInCell="1" allowOverlap="1">
            <wp:simplePos x="0" y="0"/>
            <wp:positionH relativeFrom="page">
              <wp:posOffset>1143000</wp:posOffset>
            </wp:positionH>
            <wp:positionV relativeFrom="paragraph">
              <wp:posOffset>425450</wp:posOffset>
            </wp:positionV>
            <wp:extent cx="5280660" cy="2710815"/>
            <wp:effectExtent l="0" t="0" r="0" b="0"/>
            <wp:wrapTopAndBottom/>
            <wp:docPr id="5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7.png"/>
                    <pic:cNvPicPr>
                      <a:picLocks noChangeAspect="1"/>
                    </pic:cNvPicPr>
                  </pic:nvPicPr>
                  <pic:blipFill>
                    <a:blip r:embed="rId43" cstate="print"/>
                    <a:stretch>
                      <a:fillRect/>
                    </a:stretch>
                  </pic:blipFill>
                  <pic:spPr>
                    <a:xfrm>
                      <a:off x="0" y="0"/>
                      <a:ext cx="5280833" cy="2710624"/>
                    </a:xfrm>
                    <a:prstGeom prst="rect">
                      <a:avLst/>
                    </a:prstGeom>
                  </pic:spPr>
                </pic:pic>
              </a:graphicData>
            </a:graphic>
          </wp:anchor>
        </w:drawing>
      </w:r>
      <w:r>
        <w:t xml:space="preserve">The default </w:t>
      </w:r>
      <w:r>
        <w:rPr>
          <w:spacing w:val="-3"/>
        </w:rPr>
        <w:t xml:space="preserve">save way </w:t>
      </w:r>
      <w:r>
        <w:t>is</w:t>
      </w:r>
      <w:r>
        <w:rPr>
          <w:spacing w:val="-5"/>
        </w:rPr>
        <w:t xml:space="preserve"> </w:t>
      </w:r>
      <w:r>
        <w:t>the</w:t>
      </w:r>
      <w:r>
        <w:rPr>
          <w:spacing w:val="-1"/>
        </w:rPr>
        <w:t xml:space="preserve"> </w:t>
      </w:r>
      <w:r>
        <w:t>custom.</w:t>
      </w:r>
      <w:r>
        <w:tab/>
      </w:r>
      <w:r>
        <w:rPr>
          <w:spacing w:val="-3"/>
        </w:rPr>
        <w:t xml:space="preserve">Saved </w:t>
      </w:r>
      <w:r>
        <w:t>at program installed</w:t>
      </w:r>
      <w:r>
        <w:rPr>
          <w:spacing w:val="-29"/>
        </w:rPr>
        <w:t xml:space="preserve"> </w:t>
      </w:r>
      <w:r>
        <w:t>path C:\Users\Administrator\AppData\Roaming\HD2016\FPGAFile</w:t>
      </w:r>
      <w:r>
        <w:rPr>
          <w:rFonts w:hint="eastAsia" w:ascii="宋体" w:eastAsia="宋体"/>
        </w:rPr>
        <w:t>。</w:t>
      </w:r>
    </w:p>
    <w:p>
      <w:pPr>
        <w:pStyle w:val="4"/>
        <w:spacing w:before="7"/>
        <w:rPr>
          <w:rFonts w:ascii="宋体"/>
          <w:sz w:val="31"/>
        </w:rPr>
      </w:pPr>
    </w:p>
    <w:p>
      <w:pPr>
        <w:pStyle w:val="3"/>
        <w:numPr>
          <w:ilvl w:val="1"/>
          <w:numId w:val="14"/>
        </w:numPr>
        <w:tabs>
          <w:tab w:val="left" w:pos="1484"/>
        </w:tabs>
        <w:spacing w:before="0" w:after="0" w:line="240" w:lineRule="auto"/>
        <w:ind w:left="1483" w:right="0" w:hanging="524"/>
        <w:jc w:val="left"/>
        <w:rPr>
          <w:u w:val="none"/>
        </w:rPr>
      </w:pPr>
      <w:bookmarkStart w:id="31" w:name="_bookmark19"/>
      <w:bookmarkEnd w:id="31"/>
      <w:bookmarkStart w:id="32" w:name="_bookmark19"/>
      <w:bookmarkEnd w:id="32"/>
      <w:r>
        <w:rPr>
          <w:u w:val="thick"/>
        </w:rPr>
        <w:t>LED cross sign</w:t>
      </w:r>
      <w:r>
        <w:rPr>
          <w:spacing w:val="-3"/>
          <w:u w:val="thick"/>
        </w:rPr>
        <w:t xml:space="preserve"> setting.</w:t>
      </w:r>
    </w:p>
    <w:p>
      <w:pPr>
        <w:pStyle w:val="4"/>
        <w:spacing w:before="2"/>
        <w:rPr>
          <w:rFonts w:ascii="Cambria"/>
          <w:b/>
          <w:sz w:val="29"/>
        </w:rPr>
      </w:pPr>
    </w:p>
    <w:p>
      <w:pPr>
        <w:pStyle w:val="4"/>
        <w:spacing w:before="52"/>
        <w:ind w:left="960"/>
      </w:pPr>
      <w:r>
        <w:t>A new cross sign screen, as picture:</w:t>
      </w:r>
    </w:p>
    <w:p>
      <w:pPr>
        <w:spacing w:after="0"/>
        <w:sectPr>
          <w:pgSz w:w="11910" w:h="16840"/>
          <w:pgMar w:top="1140" w:right="940" w:bottom="1380" w:left="840" w:header="893" w:footer="1170" w:gutter="0"/>
        </w:sectPr>
      </w:pPr>
    </w:p>
    <w:p>
      <w:pPr>
        <w:pStyle w:val="4"/>
        <w:rPr>
          <w:sz w:val="20"/>
        </w:rPr>
      </w:pPr>
    </w:p>
    <w:p>
      <w:pPr>
        <w:pStyle w:val="4"/>
        <w:spacing w:before="1" w:after="1"/>
        <w:rPr>
          <w:sz w:val="17"/>
        </w:rPr>
      </w:pPr>
    </w:p>
    <w:p>
      <w:pPr>
        <w:pStyle w:val="4"/>
        <w:ind w:left="960"/>
        <w:rPr>
          <w:sz w:val="20"/>
        </w:rPr>
      </w:pPr>
      <w:r>
        <w:rPr>
          <w:sz w:val="20"/>
        </w:rPr>
        <w:drawing>
          <wp:inline distT="0" distB="0" distL="0" distR="0">
            <wp:extent cx="3274695" cy="1981200"/>
            <wp:effectExtent l="0" t="0" r="0" b="0"/>
            <wp:docPr id="5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8.png"/>
                    <pic:cNvPicPr>
                      <a:picLocks noChangeAspect="1"/>
                    </pic:cNvPicPr>
                  </pic:nvPicPr>
                  <pic:blipFill>
                    <a:blip r:embed="rId44" cstate="print"/>
                    <a:stretch>
                      <a:fillRect/>
                    </a:stretch>
                  </pic:blipFill>
                  <pic:spPr>
                    <a:xfrm>
                      <a:off x="0" y="0"/>
                      <a:ext cx="3275076" cy="1981200"/>
                    </a:xfrm>
                    <a:prstGeom prst="rect">
                      <a:avLst/>
                    </a:prstGeom>
                  </pic:spPr>
                </pic:pic>
              </a:graphicData>
            </a:graphic>
          </wp:inline>
        </w:drawing>
      </w:r>
    </w:p>
    <w:p>
      <w:pPr>
        <w:pStyle w:val="4"/>
        <w:rPr>
          <w:sz w:val="20"/>
        </w:rPr>
      </w:pPr>
    </w:p>
    <w:p>
      <w:pPr>
        <w:pStyle w:val="4"/>
        <w:spacing w:before="11"/>
        <w:rPr>
          <w:sz w:val="14"/>
        </w:rPr>
      </w:pPr>
    </w:p>
    <w:p>
      <w:pPr>
        <w:pStyle w:val="4"/>
        <w:spacing w:before="52" w:line="249" w:lineRule="auto"/>
        <w:ind w:left="960" w:right="826"/>
      </w:pPr>
      <w:r>
        <w:drawing>
          <wp:anchor distT="0" distB="0" distL="0" distR="0" simplePos="0" relativeHeight="1024" behindDoc="0" locked="0" layoutInCell="1" allowOverlap="1">
            <wp:simplePos x="0" y="0"/>
            <wp:positionH relativeFrom="page">
              <wp:posOffset>1143000</wp:posOffset>
            </wp:positionH>
            <wp:positionV relativeFrom="paragraph">
              <wp:posOffset>687705</wp:posOffset>
            </wp:positionV>
            <wp:extent cx="4785995" cy="3420110"/>
            <wp:effectExtent l="0" t="0" r="0" b="0"/>
            <wp:wrapTopAndBottom/>
            <wp:docPr id="61"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9.jpeg"/>
                    <pic:cNvPicPr>
                      <a:picLocks noChangeAspect="1"/>
                    </pic:cNvPicPr>
                  </pic:nvPicPr>
                  <pic:blipFill>
                    <a:blip r:embed="rId45" cstate="print"/>
                    <a:stretch>
                      <a:fillRect/>
                    </a:stretch>
                  </pic:blipFill>
                  <pic:spPr>
                    <a:xfrm>
                      <a:off x="0" y="0"/>
                      <a:ext cx="4785864" cy="3420427"/>
                    </a:xfrm>
                    <a:prstGeom prst="rect">
                      <a:avLst/>
                    </a:prstGeom>
                  </pic:spPr>
                </pic:pic>
              </a:graphicData>
            </a:graphic>
          </wp:anchor>
        </w:drawing>
      </w:r>
      <w:r>
        <w:t>1).Cross sign screen parameter setting same with normal module setting, just reference above. cross sign screen size divided into 3 parts to setting, Top</w:t>
      </w:r>
      <w:r>
        <w:rPr>
          <w:rFonts w:hint="eastAsia" w:ascii="宋体" w:eastAsia="宋体"/>
        </w:rPr>
        <w:t>、</w:t>
      </w:r>
      <w:r>
        <w:t>middle</w:t>
      </w:r>
      <w:r>
        <w:rPr>
          <w:rFonts w:hint="eastAsia" w:ascii="宋体" w:eastAsia="宋体"/>
        </w:rPr>
        <w:t>、</w:t>
      </w:r>
      <w:r>
        <w:t>bottom.</w:t>
      </w:r>
    </w:p>
    <w:p>
      <w:pPr>
        <w:pStyle w:val="4"/>
        <w:spacing w:before="2"/>
        <w:rPr>
          <w:sz w:val="34"/>
        </w:rPr>
      </w:pPr>
    </w:p>
    <w:p>
      <w:pPr>
        <w:pStyle w:val="4"/>
        <w:spacing w:line="249" w:lineRule="auto"/>
        <w:ind w:left="960" w:right="850"/>
      </w:pPr>
      <w:r>
        <w:t>2).Cross sign screen can establish Global program and normal program, global program separated the top</w:t>
      </w:r>
      <w:r>
        <w:rPr>
          <w:rFonts w:hint="eastAsia" w:ascii="宋体" w:eastAsia="宋体"/>
        </w:rPr>
        <w:t>、</w:t>
      </w:r>
      <w:r>
        <w:t>middle and bottom and showing in one area.</w:t>
      </w:r>
    </w:p>
    <w:p>
      <w:pPr>
        <w:pStyle w:val="4"/>
        <w:ind w:left="960"/>
      </w:pPr>
      <w:r>
        <w:t>Establishing program can set up 3 areas to show program.</w:t>
      </w:r>
    </w:p>
    <w:p>
      <w:pPr>
        <w:spacing w:after="0"/>
        <w:sectPr>
          <w:pgSz w:w="11910" w:h="16840"/>
          <w:pgMar w:top="1140" w:right="940" w:bottom="1380" w:left="840" w:header="893" w:footer="1170" w:gutter="0"/>
        </w:sectPr>
      </w:pPr>
    </w:p>
    <w:p>
      <w:pPr>
        <w:pStyle w:val="4"/>
        <w:rPr>
          <w:sz w:val="20"/>
        </w:rPr>
      </w:pPr>
    </w:p>
    <w:p>
      <w:pPr>
        <w:pStyle w:val="2"/>
        <w:spacing w:before="158"/>
      </w:pPr>
      <w:bookmarkStart w:id="33" w:name="_bookmark20"/>
      <w:bookmarkEnd w:id="33"/>
      <w:r>
        <w:t>Chapter 4 Setting up screen and program file</w:t>
      </w:r>
    </w:p>
    <w:p>
      <w:pPr>
        <w:pStyle w:val="4"/>
        <w:spacing w:before="5"/>
        <w:rPr>
          <w:b/>
          <w:sz w:val="46"/>
        </w:rPr>
      </w:pPr>
    </w:p>
    <w:p>
      <w:pPr>
        <w:pStyle w:val="3"/>
        <w:numPr>
          <w:ilvl w:val="1"/>
          <w:numId w:val="16"/>
        </w:numPr>
        <w:tabs>
          <w:tab w:val="left" w:pos="1484"/>
        </w:tabs>
        <w:spacing w:before="0" w:after="0" w:line="240" w:lineRule="auto"/>
        <w:ind w:left="1483" w:right="0" w:hanging="524"/>
        <w:jc w:val="left"/>
        <w:rPr>
          <w:u w:val="none"/>
        </w:rPr>
      </w:pPr>
      <w:bookmarkStart w:id="34" w:name="_bookmark21"/>
      <w:bookmarkEnd w:id="34"/>
      <w:bookmarkStart w:id="35" w:name="_bookmark21"/>
      <w:bookmarkEnd w:id="35"/>
      <w:r>
        <w:rPr>
          <w:u w:val="thick"/>
        </w:rPr>
        <w:t xml:space="preserve">Set up new Screen </w:t>
      </w:r>
      <w:r>
        <w:rPr>
          <w:spacing w:val="-11"/>
          <w:u w:val="thick"/>
        </w:rPr>
        <w:t xml:space="preserve">file </w:t>
      </w:r>
      <w:r>
        <w:rPr>
          <w:u w:val="thick"/>
        </w:rPr>
        <w:t xml:space="preserve">(The first </w:t>
      </w:r>
      <w:r>
        <w:rPr>
          <w:spacing w:val="-10"/>
          <w:u w:val="thick"/>
        </w:rPr>
        <w:t>level</w:t>
      </w:r>
      <w:r>
        <w:rPr>
          <w:spacing w:val="4"/>
          <w:u w:val="thick"/>
        </w:rPr>
        <w:t xml:space="preserve"> </w:t>
      </w:r>
      <w:r>
        <w:rPr>
          <w:u w:val="thick"/>
        </w:rPr>
        <w:t>content)</w:t>
      </w:r>
    </w:p>
    <w:p>
      <w:pPr>
        <w:pStyle w:val="4"/>
        <w:rPr>
          <w:rFonts w:ascii="Cambria"/>
          <w:b/>
          <w:sz w:val="29"/>
        </w:rPr>
      </w:pPr>
    </w:p>
    <w:p>
      <w:pPr>
        <w:pStyle w:val="4"/>
        <w:spacing w:before="51"/>
        <w:ind w:left="960"/>
        <w:jc w:val="both"/>
      </w:pPr>
      <w:r>
        <w:drawing>
          <wp:anchor distT="0" distB="0" distL="0" distR="0" simplePos="0" relativeHeight="1024" behindDoc="0" locked="0" layoutInCell="1" allowOverlap="1">
            <wp:simplePos x="0" y="0"/>
            <wp:positionH relativeFrom="page">
              <wp:posOffset>1162685</wp:posOffset>
            </wp:positionH>
            <wp:positionV relativeFrom="paragraph">
              <wp:posOffset>304800</wp:posOffset>
            </wp:positionV>
            <wp:extent cx="5270500" cy="3402965"/>
            <wp:effectExtent l="0" t="0" r="0" b="0"/>
            <wp:wrapTopAndBottom/>
            <wp:docPr id="63"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0.jpeg"/>
                    <pic:cNvPicPr>
                      <a:picLocks noChangeAspect="1"/>
                    </pic:cNvPicPr>
                  </pic:nvPicPr>
                  <pic:blipFill>
                    <a:blip r:embed="rId46" cstate="print"/>
                    <a:stretch>
                      <a:fillRect/>
                    </a:stretch>
                  </pic:blipFill>
                  <pic:spPr>
                    <a:xfrm>
                      <a:off x="0" y="0"/>
                      <a:ext cx="5270679" cy="3403091"/>
                    </a:xfrm>
                    <a:prstGeom prst="rect">
                      <a:avLst/>
                    </a:prstGeom>
                  </pic:spPr>
                </pic:pic>
              </a:graphicData>
            </a:graphic>
          </wp:anchor>
        </w:drawing>
      </w:r>
      <w:r>
        <w:t>Click file--- New screen (password: 168), the screen file been set.</w:t>
      </w:r>
    </w:p>
    <w:p>
      <w:pPr>
        <w:pStyle w:val="4"/>
        <w:spacing w:before="8"/>
        <w:rPr>
          <w:sz w:val="34"/>
        </w:rPr>
      </w:pPr>
    </w:p>
    <w:p>
      <w:pPr>
        <w:pStyle w:val="4"/>
        <w:spacing w:line="254" w:lineRule="auto"/>
        <w:ind w:left="960" w:right="1122"/>
        <w:jc w:val="both"/>
      </w:pPr>
      <w:r>
        <w:rPr>
          <w:color w:val="001F5F"/>
        </w:rPr>
        <w:t>1).If</w:t>
      </w:r>
      <w:r>
        <w:rPr>
          <w:color w:val="001F5F"/>
          <w:spacing w:val="-5"/>
        </w:rPr>
        <w:t xml:space="preserve"> </w:t>
      </w:r>
      <w:r>
        <w:rPr>
          <w:color w:val="001F5F"/>
        </w:rPr>
        <w:t>Control</w:t>
      </w:r>
      <w:r>
        <w:rPr>
          <w:color w:val="001F5F"/>
          <w:spacing w:val="-7"/>
        </w:rPr>
        <w:t xml:space="preserve"> </w:t>
      </w:r>
      <w:r>
        <w:rPr>
          <w:color w:val="001F5F"/>
        </w:rPr>
        <w:t>card</w:t>
      </w:r>
      <w:r>
        <w:rPr>
          <w:color w:val="001F5F"/>
          <w:spacing w:val="-6"/>
        </w:rPr>
        <w:t xml:space="preserve"> </w:t>
      </w:r>
      <w:r>
        <w:rPr>
          <w:color w:val="001F5F"/>
        </w:rPr>
        <w:t>have</w:t>
      </w:r>
      <w:r>
        <w:rPr>
          <w:color w:val="001F5F"/>
          <w:spacing w:val="-5"/>
        </w:rPr>
        <w:t xml:space="preserve"> </w:t>
      </w:r>
      <w:r>
        <w:rPr>
          <w:color w:val="001F5F"/>
        </w:rPr>
        <w:t>correct</w:t>
      </w:r>
      <w:r>
        <w:rPr>
          <w:color w:val="001F5F"/>
          <w:spacing w:val="-6"/>
        </w:rPr>
        <w:t xml:space="preserve"> </w:t>
      </w:r>
      <w:r>
        <w:rPr>
          <w:color w:val="001F5F"/>
        </w:rPr>
        <w:t>parameter</w:t>
      </w:r>
      <w:r>
        <w:rPr>
          <w:color w:val="001F5F"/>
          <w:spacing w:val="-2"/>
        </w:rPr>
        <w:t xml:space="preserve"> </w:t>
      </w:r>
      <w:r>
        <w:rPr>
          <w:color w:val="001F5F"/>
        </w:rPr>
        <w:t>(Display</w:t>
      </w:r>
      <w:r>
        <w:rPr>
          <w:color w:val="001F5F"/>
          <w:spacing w:val="-7"/>
        </w:rPr>
        <w:t xml:space="preserve"> </w:t>
      </w:r>
      <w:r>
        <w:rPr>
          <w:color w:val="001F5F"/>
        </w:rPr>
        <w:t>working</w:t>
      </w:r>
      <w:r>
        <w:rPr>
          <w:color w:val="001F5F"/>
          <w:spacing w:val="-5"/>
        </w:rPr>
        <w:t xml:space="preserve"> </w:t>
      </w:r>
      <w:r>
        <w:rPr>
          <w:color w:val="001F5F"/>
        </w:rPr>
        <w:t>normal)</w:t>
      </w:r>
      <w:r>
        <w:rPr>
          <w:color w:val="001F5F"/>
          <w:spacing w:val="-5"/>
        </w:rPr>
        <w:t xml:space="preserve"> </w:t>
      </w:r>
      <w:r>
        <w:rPr>
          <w:color w:val="001F5F"/>
        </w:rPr>
        <w:t>Click</w:t>
      </w:r>
      <w:r>
        <w:rPr>
          <w:color w:val="001F5F"/>
          <w:spacing w:val="-5"/>
        </w:rPr>
        <w:t xml:space="preserve"> </w:t>
      </w:r>
      <w:r>
        <w:rPr>
          <w:color w:val="001F5F"/>
          <w:spacing w:val="-3"/>
        </w:rPr>
        <w:t>“Using</w:t>
      </w:r>
      <w:r>
        <w:rPr>
          <w:color w:val="001F5F"/>
          <w:spacing w:val="-5"/>
        </w:rPr>
        <w:t xml:space="preserve"> </w:t>
      </w:r>
      <w:r>
        <w:rPr>
          <w:color w:val="001F5F"/>
        </w:rPr>
        <w:t xml:space="preserve">the hardware setting” and selected device here is HD-E63, then clicking </w:t>
      </w:r>
      <w:r>
        <w:rPr>
          <w:color w:val="001F5F"/>
          <w:spacing w:val="-6"/>
        </w:rPr>
        <w:t xml:space="preserve">“yes”, </w:t>
      </w:r>
      <w:r>
        <w:rPr>
          <w:color w:val="001F5F"/>
        </w:rPr>
        <w:t>finishing establish a</w:t>
      </w:r>
      <w:r>
        <w:rPr>
          <w:color w:val="001F5F"/>
          <w:spacing w:val="-2"/>
        </w:rPr>
        <w:t xml:space="preserve"> </w:t>
      </w:r>
      <w:r>
        <w:rPr>
          <w:color w:val="001F5F"/>
        </w:rPr>
        <w:t>screen.</w:t>
      </w:r>
    </w:p>
    <w:p>
      <w:pPr>
        <w:pStyle w:val="4"/>
        <w:spacing w:before="4" w:line="254" w:lineRule="auto"/>
        <w:ind w:left="960" w:right="1229"/>
        <w:jc w:val="both"/>
      </w:pPr>
      <w:r>
        <w:rPr>
          <w:color w:val="001F5F"/>
        </w:rPr>
        <w:t>2).</w:t>
      </w:r>
      <w:r>
        <w:rPr>
          <w:color w:val="001F5F"/>
          <w:spacing w:val="-5"/>
        </w:rPr>
        <w:t xml:space="preserve"> </w:t>
      </w:r>
      <w:r>
        <w:rPr>
          <w:color w:val="001F5F"/>
        </w:rPr>
        <w:t>If</w:t>
      </w:r>
      <w:r>
        <w:rPr>
          <w:color w:val="001F5F"/>
          <w:spacing w:val="-4"/>
        </w:rPr>
        <w:t xml:space="preserve"> </w:t>
      </w:r>
      <w:r>
        <w:rPr>
          <w:color w:val="001F5F"/>
        </w:rPr>
        <w:t>Control</w:t>
      </w:r>
      <w:r>
        <w:rPr>
          <w:color w:val="001F5F"/>
          <w:spacing w:val="-4"/>
        </w:rPr>
        <w:t xml:space="preserve"> </w:t>
      </w:r>
      <w:r>
        <w:rPr>
          <w:color w:val="001F5F"/>
          <w:spacing w:val="-3"/>
        </w:rPr>
        <w:t>card</w:t>
      </w:r>
      <w:r>
        <w:rPr>
          <w:color w:val="001F5F"/>
          <w:spacing w:val="-6"/>
        </w:rPr>
        <w:t xml:space="preserve"> </w:t>
      </w:r>
      <w:r>
        <w:rPr>
          <w:color w:val="001F5F"/>
        </w:rPr>
        <w:t>not</w:t>
      </w:r>
      <w:r>
        <w:rPr>
          <w:color w:val="001F5F"/>
          <w:spacing w:val="-5"/>
        </w:rPr>
        <w:t xml:space="preserve"> </w:t>
      </w:r>
      <w:r>
        <w:rPr>
          <w:color w:val="001F5F"/>
        </w:rPr>
        <w:t>have</w:t>
      </w:r>
      <w:r>
        <w:rPr>
          <w:color w:val="001F5F"/>
          <w:spacing w:val="-4"/>
        </w:rPr>
        <w:t xml:space="preserve"> </w:t>
      </w:r>
      <w:r>
        <w:rPr>
          <w:color w:val="001F5F"/>
        </w:rPr>
        <w:t>correct</w:t>
      </w:r>
      <w:r>
        <w:rPr>
          <w:color w:val="001F5F"/>
          <w:spacing w:val="-6"/>
        </w:rPr>
        <w:t xml:space="preserve"> </w:t>
      </w:r>
      <w:r>
        <w:rPr>
          <w:color w:val="001F5F"/>
        </w:rPr>
        <w:t>parameter</w:t>
      </w:r>
      <w:r>
        <w:rPr>
          <w:color w:val="001F5F"/>
          <w:spacing w:val="-6"/>
        </w:rPr>
        <w:t xml:space="preserve"> </w:t>
      </w:r>
      <w:r>
        <w:rPr>
          <w:color w:val="001F5F"/>
        </w:rPr>
        <w:t>(Display</w:t>
      </w:r>
      <w:r>
        <w:rPr>
          <w:color w:val="001F5F"/>
          <w:spacing w:val="-5"/>
        </w:rPr>
        <w:t xml:space="preserve"> </w:t>
      </w:r>
      <w:r>
        <w:rPr>
          <w:color w:val="001F5F"/>
        </w:rPr>
        <w:t>working</w:t>
      </w:r>
      <w:r>
        <w:rPr>
          <w:color w:val="001F5F"/>
          <w:spacing w:val="-4"/>
        </w:rPr>
        <w:t xml:space="preserve"> </w:t>
      </w:r>
      <w:r>
        <w:rPr>
          <w:color w:val="001F5F"/>
        </w:rPr>
        <w:t>abnormal).</w:t>
      </w:r>
      <w:r>
        <w:rPr>
          <w:color w:val="001F5F"/>
          <w:spacing w:val="-6"/>
        </w:rPr>
        <w:t xml:space="preserve"> </w:t>
      </w:r>
      <w:r>
        <w:rPr>
          <w:color w:val="001F5F"/>
        </w:rPr>
        <w:t>Do</w:t>
      </w:r>
      <w:r>
        <w:rPr>
          <w:color w:val="001F5F"/>
          <w:spacing w:val="-6"/>
        </w:rPr>
        <w:t xml:space="preserve"> </w:t>
      </w:r>
      <w:r>
        <w:rPr>
          <w:color w:val="001F5F"/>
        </w:rPr>
        <w:t xml:space="preserve">not select </w:t>
      </w:r>
      <w:r>
        <w:rPr>
          <w:color w:val="001F5F"/>
          <w:spacing w:val="-3"/>
        </w:rPr>
        <w:t xml:space="preserve">“Using </w:t>
      </w:r>
      <w:r>
        <w:rPr>
          <w:color w:val="001F5F"/>
        </w:rPr>
        <w:t xml:space="preserve">the hardware </w:t>
      </w:r>
      <w:r>
        <w:rPr>
          <w:color w:val="001F5F"/>
          <w:spacing w:val="-3"/>
        </w:rPr>
        <w:t xml:space="preserve">setting”, </w:t>
      </w:r>
      <w:r>
        <w:rPr>
          <w:color w:val="FF0000"/>
        </w:rPr>
        <w:t xml:space="preserve">selecting device and </w:t>
      </w:r>
      <w:r>
        <w:rPr>
          <w:color w:val="FF0000"/>
          <w:spacing w:val="-4"/>
        </w:rPr>
        <w:t>color</w:t>
      </w:r>
      <w:r>
        <w:rPr>
          <w:color w:val="001F5F"/>
          <w:spacing w:val="-4"/>
        </w:rPr>
        <w:t xml:space="preserve">, </w:t>
      </w:r>
      <w:r>
        <w:rPr>
          <w:color w:val="001F5F"/>
        </w:rPr>
        <w:t xml:space="preserve">then setting width and </w:t>
      </w:r>
      <w:r>
        <w:rPr>
          <w:color w:val="001F5F"/>
          <w:spacing w:val="-4"/>
        </w:rPr>
        <w:t xml:space="preserve">gray </w:t>
      </w:r>
      <w:r>
        <w:rPr>
          <w:color w:val="001F5F"/>
        </w:rPr>
        <w:t>level</w:t>
      </w:r>
      <w:r>
        <w:rPr>
          <w:color w:val="001F5F"/>
          <w:spacing w:val="2"/>
        </w:rPr>
        <w:t xml:space="preserve"> </w:t>
      </w:r>
      <w:r>
        <w:rPr>
          <w:color w:val="001F5F"/>
        </w:rPr>
        <w:t>etc.</w:t>
      </w:r>
    </w:p>
    <w:p>
      <w:pPr>
        <w:pStyle w:val="4"/>
        <w:spacing w:before="4" w:line="256" w:lineRule="auto"/>
        <w:ind w:left="960" w:right="850"/>
      </w:pPr>
      <w:r>
        <w:rPr>
          <w:color w:val="001F5F"/>
        </w:rPr>
        <w:t>Then into Hardware setting, set screen Commonly smart. If Commonly smart setting do not have LED Module scan, please connect Ethernet cable or serial port cable or wifi to smart setting.</w:t>
      </w:r>
    </w:p>
    <w:p>
      <w:pPr>
        <w:pStyle w:val="4"/>
      </w:pPr>
    </w:p>
    <w:p>
      <w:pPr>
        <w:pStyle w:val="4"/>
        <w:spacing w:before="1"/>
        <w:rPr>
          <w:sz w:val="32"/>
        </w:rPr>
      </w:pPr>
    </w:p>
    <w:p>
      <w:pPr>
        <w:pStyle w:val="3"/>
        <w:numPr>
          <w:ilvl w:val="1"/>
          <w:numId w:val="16"/>
        </w:numPr>
        <w:tabs>
          <w:tab w:val="left" w:pos="1484"/>
        </w:tabs>
        <w:spacing w:before="0" w:after="0" w:line="398" w:lineRule="auto"/>
        <w:ind w:left="960" w:right="1540" w:firstLine="0"/>
        <w:jc w:val="left"/>
        <w:rPr>
          <w:u w:val="none"/>
        </w:rPr>
      </w:pPr>
      <w:bookmarkStart w:id="36" w:name="_bookmark22"/>
      <w:bookmarkEnd w:id="36"/>
      <w:bookmarkStart w:id="37" w:name="_bookmark22"/>
      <w:bookmarkEnd w:id="37"/>
      <w:r>
        <w:rPr>
          <w:u w:val="thick"/>
        </w:rPr>
        <w:t>Set up new program (one screen can set up</w:t>
      </w:r>
      <w:r>
        <w:rPr>
          <w:spacing w:val="-36"/>
          <w:u w:val="thick"/>
        </w:rPr>
        <w:t xml:space="preserve"> </w:t>
      </w:r>
      <w:r>
        <w:rPr>
          <w:u w:val="thick"/>
        </w:rPr>
        <w:t>1000 Programs</w:t>
      </w:r>
      <w:r>
        <w:rPr>
          <w:spacing w:val="-2"/>
          <w:u w:val="thick"/>
        </w:rPr>
        <w:t xml:space="preserve"> </w:t>
      </w:r>
      <w:r>
        <w:rPr>
          <w:u w:val="thick"/>
        </w:rPr>
        <w:t>)</w:t>
      </w:r>
    </w:p>
    <w:p>
      <w:pPr>
        <w:pStyle w:val="4"/>
        <w:spacing w:before="147"/>
        <w:ind w:left="960"/>
      </w:pPr>
      <w:r>
        <w:t>Click shortcuts Program button (First need to click File-New screen) As picture:</w:t>
      </w:r>
    </w:p>
    <w:p>
      <w:pPr>
        <w:spacing w:after="0"/>
        <w:sectPr>
          <w:pgSz w:w="11910" w:h="16840"/>
          <w:pgMar w:top="1140" w:right="940" w:bottom="1380" w:left="840" w:header="893" w:footer="1170" w:gutter="0"/>
        </w:sectPr>
      </w:pPr>
    </w:p>
    <w:p>
      <w:pPr>
        <w:pStyle w:val="4"/>
        <w:rPr>
          <w:sz w:val="20"/>
        </w:rPr>
      </w:pPr>
    </w:p>
    <w:p>
      <w:pPr>
        <w:pStyle w:val="4"/>
        <w:spacing w:before="4"/>
        <w:rPr>
          <w:sz w:val="16"/>
        </w:rPr>
      </w:pPr>
    </w:p>
    <w:p>
      <w:pPr>
        <w:pStyle w:val="4"/>
        <w:ind w:left="960"/>
        <w:rPr>
          <w:sz w:val="20"/>
        </w:rPr>
      </w:pPr>
      <w:r>
        <w:rPr>
          <w:sz w:val="20"/>
        </w:rPr>
        <w:pict>
          <v:group id="_x0000_s1061" o:spid="_x0000_s1061" o:spt="203" style="height:47.8pt;width:415.1pt;" coordsize="8302,956">
            <o:lock v:ext="edit"/>
            <v:shape id="_x0000_s1062" o:spid="_x0000_s1062" o:spt="75" type="#_x0000_t75" style="position:absolute;left:0;top:0;height:956;width:8302;" filled="f" stroked="f" coordsize="21600,21600">
              <v:path/>
              <v:fill on="f" focussize="0,0"/>
              <v:stroke on="f"/>
              <v:imagedata r:id="rId47" o:title=""/>
              <o:lock v:ext="edit" aspectratio="t"/>
            </v:shape>
            <v:rect id="_x0000_s1063" o:spid="_x0000_s1063" o:spt="1" style="position:absolute;left:104;top:191;height:463;width:890;" filled="f" stroked="t" coordsize="21600,21600">
              <v:path/>
              <v:fill on="f" focussize="0,0"/>
              <v:stroke color="#FF0000"/>
              <v:imagedata o:title=""/>
              <o:lock v:ext="edit"/>
            </v:rect>
            <w10:wrap type="none"/>
            <w10:anchorlock/>
          </v:group>
        </w:pict>
      </w:r>
    </w:p>
    <w:p>
      <w:pPr>
        <w:pStyle w:val="4"/>
        <w:rPr>
          <w:sz w:val="20"/>
        </w:rPr>
      </w:pPr>
    </w:p>
    <w:p>
      <w:pPr>
        <w:pStyle w:val="4"/>
        <w:spacing w:before="199"/>
        <w:ind w:left="960"/>
      </w:pPr>
      <w:r>
        <w:drawing>
          <wp:anchor distT="0" distB="0" distL="0" distR="0" simplePos="0" relativeHeight="1024" behindDoc="0" locked="0" layoutInCell="1" allowOverlap="1">
            <wp:simplePos x="0" y="0"/>
            <wp:positionH relativeFrom="page">
              <wp:posOffset>1143000</wp:posOffset>
            </wp:positionH>
            <wp:positionV relativeFrom="paragraph">
              <wp:posOffset>345440</wp:posOffset>
            </wp:positionV>
            <wp:extent cx="1445895" cy="1925955"/>
            <wp:effectExtent l="0" t="0" r="0" b="0"/>
            <wp:wrapTopAndBottom/>
            <wp:docPr id="6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2.png"/>
                    <pic:cNvPicPr>
                      <a:picLocks noChangeAspect="1"/>
                    </pic:cNvPicPr>
                  </pic:nvPicPr>
                  <pic:blipFill>
                    <a:blip r:embed="rId48" cstate="print"/>
                    <a:stretch>
                      <a:fillRect/>
                    </a:stretch>
                  </pic:blipFill>
                  <pic:spPr>
                    <a:xfrm>
                      <a:off x="0" y="0"/>
                      <a:ext cx="1446061" cy="1926050"/>
                    </a:xfrm>
                    <a:prstGeom prst="rect">
                      <a:avLst/>
                    </a:prstGeom>
                  </pic:spPr>
                </pic:pic>
              </a:graphicData>
            </a:graphic>
          </wp:anchor>
        </w:drawing>
      </w:r>
      <w:r>
        <w:drawing>
          <wp:anchor distT="0" distB="0" distL="0" distR="0" simplePos="0" relativeHeight="1024" behindDoc="0" locked="0" layoutInCell="1" allowOverlap="1">
            <wp:simplePos x="0" y="0"/>
            <wp:positionH relativeFrom="page">
              <wp:posOffset>1143000</wp:posOffset>
            </wp:positionH>
            <wp:positionV relativeFrom="paragraph">
              <wp:posOffset>2383155</wp:posOffset>
            </wp:positionV>
            <wp:extent cx="5304790" cy="3218815"/>
            <wp:effectExtent l="0" t="0" r="0" b="0"/>
            <wp:wrapTopAndBottom/>
            <wp:docPr id="67"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3.jpeg"/>
                    <pic:cNvPicPr>
                      <a:picLocks noChangeAspect="1"/>
                    </pic:cNvPicPr>
                  </pic:nvPicPr>
                  <pic:blipFill>
                    <a:blip r:embed="rId49" cstate="print"/>
                    <a:stretch>
                      <a:fillRect/>
                    </a:stretch>
                  </pic:blipFill>
                  <pic:spPr>
                    <a:xfrm>
                      <a:off x="0" y="0"/>
                      <a:ext cx="5304704" cy="3218688"/>
                    </a:xfrm>
                    <a:prstGeom prst="rect">
                      <a:avLst/>
                    </a:prstGeom>
                  </pic:spPr>
                </pic:pic>
              </a:graphicData>
            </a:graphic>
          </wp:anchor>
        </w:drawing>
      </w:r>
      <w:r>
        <w:rPr>
          <w:color w:val="001F5F"/>
        </w:rPr>
        <w:t>Or set up new Program as bellow picture set):</w:t>
      </w:r>
    </w:p>
    <w:p>
      <w:pPr>
        <w:pStyle w:val="4"/>
        <w:spacing w:before="10"/>
        <w:rPr>
          <w:sz w:val="8"/>
        </w:rPr>
      </w:pPr>
    </w:p>
    <w:p>
      <w:pPr>
        <w:pStyle w:val="4"/>
        <w:spacing w:before="6"/>
        <w:rPr>
          <w:sz w:val="32"/>
        </w:rPr>
      </w:pPr>
    </w:p>
    <w:p>
      <w:pPr>
        <w:pStyle w:val="4"/>
        <w:spacing w:line="249" w:lineRule="auto"/>
        <w:ind w:left="960" w:right="877"/>
      </w:pPr>
      <w:r>
        <w:t>Note: 1000 Programs can set different attributes, these attributes includes: Specified date, time</w:t>
      </w:r>
      <w:r>
        <w:rPr>
          <w:rFonts w:hint="eastAsia" w:ascii="宋体" w:eastAsia="宋体"/>
        </w:rPr>
        <w:t>、</w:t>
      </w:r>
      <w:r>
        <w:t>these attributes includes: Specified date, time</w:t>
      </w:r>
      <w:r>
        <w:rPr>
          <w:rFonts w:hint="eastAsia" w:ascii="宋体" w:eastAsia="宋体"/>
        </w:rPr>
        <w:t>、</w:t>
      </w:r>
      <w:r>
        <w:t>Fixed time</w:t>
      </w:r>
      <w:r>
        <w:rPr>
          <w:rFonts w:hint="eastAsia" w:ascii="宋体" w:eastAsia="宋体"/>
        </w:rPr>
        <w:t>、</w:t>
      </w:r>
      <w:r>
        <w:t>Border.</w:t>
      </w:r>
    </w:p>
    <w:p>
      <w:pPr>
        <w:pStyle w:val="4"/>
        <w:spacing w:before="3"/>
        <w:rPr>
          <w:sz w:val="34"/>
        </w:rPr>
      </w:pPr>
    </w:p>
    <w:p>
      <w:pPr>
        <w:pStyle w:val="3"/>
        <w:numPr>
          <w:ilvl w:val="1"/>
          <w:numId w:val="16"/>
        </w:numPr>
        <w:tabs>
          <w:tab w:val="left" w:pos="1441"/>
        </w:tabs>
        <w:spacing w:before="0" w:after="0" w:line="240" w:lineRule="auto"/>
        <w:ind w:left="1440" w:right="0" w:hanging="481"/>
        <w:jc w:val="left"/>
        <w:rPr>
          <w:rFonts w:ascii="Calibri"/>
          <w:u w:val="none"/>
        </w:rPr>
      </w:pPr>
      <w:r>
        <w:rPr>
          <w:rFonts w:ascii="Calibri"/>
          <w:u w:val="thick"/>
        </w:rPr>
        <w:t>Set up area (Each program can have 20</w:t>
      </w:r>
      <w:r>
        <w:rPr>
          <w:rFonts w:ascii="Calibri"/>
          <w:spacing w:val="-14"/>
          <w:u w:val="thick"/>
        </w:rPr>
        <w:t xml:space="preserve"> </w:t>
      </w:r>
      <w:r>
        <w:rPr>
          <w:rFonts w:ascii="Calibri"/>
          <w:u w:val="thick"/>
        </w:rPr>
        <w:t>areas)</w:t>
      </w:r>
    </w:p>
    <w:p>
      <w:pPr>
        <w:pStyle w:val="4"/>
        <w:spacing w:before="118" w:line="249" w:lineRule="auto"/>
        <w:ind w:left="960" w:right="845"/>
      </w:pPr>
      <w:r>
        <w:t>Select program, then click Hypertext</w:t>
      </w:r>
      <w:r>
        <w:rPr>
          <w:rFonts w:hint="eastAsia" w:ascii="宋体" w:hAnsi="宋体" w:eastAsia="宋体"/>
          <w:spacing w:val="-111"/>
        </w:rPr>
        <w:t>、</w:t>
      </w:r>
      <w:r>
        <w:rPr>
          <w:spacing w:val="-6"/>
        </w:rPr>
        <w:t>Text</w:t>
      </w:r>
      <w:r>
        <w:rPr>
          <w:spacing w:val="-5"/>
        </w:rPr>
        <w:t xml:space="preserve">… </w:t>
      </w:r>
      <w:r>
        <w:t xml:space="preserve">and so on to build different type </w:t>
      </w:r>
      <w:r>
        <w:rPr>
          <w:spacing w:val="-3"/>
        </w:rPr>
        <w:t xml:space="preserve">of areas, </w:t>
      </w:r>
      <w:r>
        <w:t>shown as below</w:t>
      </w:r>
    </w:p>
    <w:p>
      <w:pPr>
        <w:spacing w:after="0" w:line="249" w:lineRule="auto"/>
        <w:sectPr>
          <w:pgSz w:w="11910" w:h="16840"/>
          <w:pgMar w:top="1140" w:right="940" w:bottom="1380" w:left="840" w:header="893" w:footer="1170" w:gutter="0"/>
        </w:sectPr>
      </w:pPr>
    </w:p>
    <w:p>
      <w:pPr>
        <w:pStyle w:val="4"/>
        <w:rPr>
          <w:sz w:val="20"/>
        </w:rPr>
      </w:pPr>
    </w:p>
    <w:p>
      <w:pPr>
        <w:pStyle w:val="4"/>
        <w:spacing w:before="2"/>
        <w:rPr>
          <w:sz w:val="15"/>
        </w:rPr>
      </w:pPr>
    </w:p>
    <w:p>
      <w:pPr>
        <w:pStyle w:val="4"/>
        <w:ind w:left="960"/>
        <w:rPr>
          <w:sz w:val="20"/>
        </w:rPr>
      </w:pPr>
      <w:r>
        <w:rPr>
          <w:sz w:val="20"/>
        </w:rPr>
        <w:drawing>
          <wp:inline distT="0" distB="0" distL="0" distR="0">
            <wp:extent cx="5300345" cy="3216275"/>
            <wp:effectExtent l="0" t="0" r="0" b="0"/>
            <wp:docPr id="69"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4.jpeg"/>
                    <pic:cNvPicPr>
                      <a:picLocks noChangeAspect="1"/>
                    </pic:cNvPicPr>
                  </pic:nvPicPr>
                  <pic:blipFill>
                    <a:blip r:embed="rId50" cstate="print"/>
                    <a:stretch>
                      <a:fillRect/>
                    </a:stretch>
                  </pic:blipFill>
                  <pic:spPr>
                    <a:xfrm>
                      <a:off x="0" y="0"/>
                      <a:ext cx="5300936" cy="3216402"/>
                    </a:xfrm>
                    <a:prstGeom prst="rect">
                      <a:avLst/>
                    </a:prstGeom>
                  </pic:spPr>
                </pic:pic>
              </a:graphicData>
            </a:graphic>
          </wp:inline>
        </w:drawing>
      </w:r>
    </w:p>
    <w:p>
      <w:pPr>
        <w:pStyle w:val="4"/>
        <w:spacing w:before="4"/>
        <w:rPr>
          <w:sz w:val="15"/>
        </w:rPr>
      </w:pPr>
    </w:p>
    <w:p>
      <w:pPr>
        <w:pStyle w:val="3"/>
        <w:numPr>
          <w:ilvl w:val="1"/>
          <w:numId w:val="16"/>
        </w:numPr>
        <w:tabs>
          <w:tab w:val="left" w:pos="1441"/>
        </w:tabs>
        <w:spacing w:before="35" w:after="0" w:line="240" w:lineRule="auto"/>
        <w:ind w:left="1440" w:right="0" w:hanging="481"/>
        <w:jc w:val="left"/>
        <w:rPr>
          <w:rFonts w:ascii="Calibri"/>
          <w:u w:val="none"/>
        </w:rPr>
      </w:pPr>
      <w:r>
        <w:rPr>
          <w:rFonts w:ascii="Calibri"/>
          <w:u w:val="thick"/>
        </w:rPr>
        <w:t>Program Editing Done</w:t>
      </w:r>
    </w:p>
    <w:p>
      <w:pPr>
        <w:pStyle w:val="4"/>
        <w:spacing w:before="127" w:line="254" w:lineRule="auto"/>
        <w:ind w:left="960" w:right="850"/>
      </w:pPr>
      <w:r>
        <w:t>1).After finished 4.1 , 4.2 and 4.3 , the Screen File been set up. If need to add more programs, only need to repeat 4.2 and 4.3 steps; If use one software to control several screens, then need to create several Screen File and repeat 4.1,4.2, 4.3 and 4.4</w:t>
      </w:r>
    </w:p>
    <w:p>
      <w:pPr>
        <w:pStyle w:val="4"/>
        <w:spacing w:before="6" w:line="254" w:lineRule="auto"/>
        <w:ind w:left="960" w:right="733"/>
      </w:pPr>
      <w:r>
        <w:t>2).After program done, it can be saved (default Saved Location: C:\Users\Administrator\AppData\Roaming\HD2016\ProjFile, or through File saved to other path)</w:t>
      </w:r>
    </w:p>
    <w:p>
      <w:pPr>
        <w:pStyle w:val="4"/>
        <w:spacing w:before="5" w:line="254" w:lineRule="auto"/>
        <w:ind w:left="960" w:right="1026"/>
      </w:pPr>
      <w:r>
        <w:t>On software screen, user can check program effects synchronous and setting, if not satisfied , click Send and showing in display.</w:t>
      </w:r>
    </w:p>
    <w:p>
      <w:pPr>
        <w:pStyle w:val="2"/>
        <w:spacing w:before="35"/>
      </w:pPr>
      <w:r>
        <w:t>Chapter 5 How to display different content</w:t>
      </w:r>
    </w:p>
    <w:p>
      <w:pPr>
        <w:pStyle w:val="3"/>
        <w:numPr>
          <w:ilvl w:val="1"/>
          <w:numId w:val="17"/>
        </w:numPr>
        <w:tabs>
          <w:tab w:val="left" w:pos="1441"/>
        </w:tabs>
        <w:spacing w:before="161" w:after="0" w:line="240" w:lineRule="auto"/>
        <w:ind w:left="1440" w:right="0" w:hanging="481"/>
        <w:jc w:val="left"/>
        <w:rPr>
          <w:rFonts w:ascii="Calibri"/>
          <w:u w:val="none"/>
        </w:rPr>
      </w:pPr>
      <w:r>
        <w:rPr>
          <w:rFonts w:ascii="Calibri"/>
          <w:u w:val="thick"/>
        </w:rPr>
        <w:t xml:space="preserve">Displaying </w:t>
      </w:r>
      <w:r>
        <w:rPr>
          <w:rFonts w:ascii="Calibri"/>
          <w:spacing w:val="-9"/>
          <w:u w:val="thick"/>
        </w:rPr>
        <w:t>Text</w:t>
      </w:r>
    </w:p>
    <w:p>
      <w:pPr>
        <w:pStyle w:val="4"/>
        <w:spacing w:before="127" w:line="244" w:lineRule="auto"/>
        <w:ind w:left="960" w:right="850"/>
      </w:pPr>
      <w:r>
        <w:t>If just text showing, user just add Text area to meet requirement. Text support left turn</w:t>
      </w:r>
      <w:r>
        <w:rPr>
          <w:rFonts w:hint="eastAsia" w:ascii="宋体" w:hAnsi="宋体" w:eastAsia="宋体"/>
        </w:rPr>
        <w:t xml:space="preserve">、 </w:t>
      </w:r>
      <w:r>
        <w:t>right turn</w:t>
      </w:r>
      <w:r>
        <w:rPr>
          <w:rFonts w:hint="eastAsia" w:ascii="宋体" w:hAnsi="宋体" w:eastAsia="宋体"/>
        </w:rPr>
        <w:t xml:space="preserve">、 </w:t>
      </w:r>
      <w:r>
        <w:t>rotation of 90</w:t>
      </w:r>
      <w:r>
        <w:rPr>
          <w:rFonts w:hint="eastAsia" w:ascii="宋体" w:hAnsi="宋体" w:eastAsia="宋体"/>
        </w:rPr>
        <w:t>°、</w:t>
      </w:r>
      <w:r>
        <w:t>180</w:t>
      </w:r>
      <w:r>
        <w:rPr>
          <w:rFonts w:hint="eastAsia" w:ascii="宋体" w:hAnsi="宋体" w:eastAsia="宋体"/>
        </w:rPr>
        <w:t>°、</w:t>
      </w:r>
      <w:r>
        <w:t>270</w:t>
      </w:r>
      <w:r>
        <w:rPr>
          <w:rFonts w:hint="eastAsia" w:ascii="宋体" w:hAnsi="宋体" w:eastAsia="宋体"/>
        </w:rPr>
        <w:t>°</w:t>
      </w:r>
      <w:r>
        <w:t>and Excel etc. add areas</w:t>
      </w:r>
      <w:r>
        <w:rPr>
          <w:rFonts w:hint="eastAsia" w:ascii="宋体" w:hAnsi="宋体" w:eastAsia="宋体"/>
        </w:rPr>
        <w:t>、</w:t>
      </w:r>
      <w:r>
        <w:t xml:space="preserve">add background </w:t>
      </w:r>
      <w:r>
        <w:rPr>
          <w:rFonts w:hint="eastAsia" w:ascii="宋体" w:hAnsi="宋体" w:eastAsia="宋体"/>
        </w:rPr>
        <w:t xml:space="preserve">、 </w:t>
      </w:r>
      <w:r>
        <w:t>support special effects.</w:t>
      </w:r>
    </w:p>
    <w:p>
      <w:pPr>
        <w:pStyle w:val="4"/>
        <w:tabs>
          <w:tab w:val="left" w:leader="hyphen" w:pos="7028"/>
        </w:tabs>
        <w:spacing w:before="10"/>
        <w:ind w:left="960"/>
      </w:pPr>
      <w:r>
        <w:t xml:space="preserve">Procedure: </w:t>
      </w:r>
      <w:r>
        <w:rPr>
          <w:spacing w:val="-3"/>
        </w:rPr>
        <w:t xml:space="preserve">reference </w:t>
      </w:r>
      <w:r>
        <w:t>4.1 and 4.2 content, setting</w:t>
      </w:r>
      <w:r>
        <w:rPr>
          <w:spacing w:val="-28"/>
        </w:rPr>
        <w:t xml:space="preserve"> </w:t>
      </w:r>
      <w:r>
        <w:t>up</w:t>
      </w:r>
      <w:r>
        <w:rPr>
          <w:spacing w:val="-2"/>
        </w:rPr>
        <w:t xml:space="preserve"> </w:t>
      </w:r>
      <w:r>
        <w:t>screen</w:t>
      </w:r>
      <w:r>
        <w:tab/>
      </w:r>
      <w:r>
        <w:t>program;</w:t>
      </w:r>
    </w:p>
    <w:p>
      <w:pPr>
        <w:pStyle w:val="4"/>
        <w:spacing w:before="10"/>
        <w:ind w:left="960"/>
      </w:pPr>
      <w:r>
        <w:t>Click Text (Free setting coordinate</w:t>
      </w:r>
      <w:r>
        <w:rPr>
          <w:rFonts w:hint="eastAsia" w:ascii="宋体" w:eastAsia="宋体"/>
        </w:rPr>
        <w:t xml:space="preserve">、 </w:t>
      </w:r>
      <w:r>
        <w:t>length</w:t>
      </w:r>
      <w:r>
        <w:rPr>
          <w:rFonts w:hint="eastAsia" w:ascii="宋体" w:eastAsia="宋体"/>
        </w:rPr>
        <w:t xml:space="preserve">、 </w:t>
      </w:r>
      <w:r>
        <w:t>width )</w:t>
      </w:r>
    </w:p>
    <w:p>
      <w:pPr>
        <w:spacing w:after="0"/>
        <w:sectPr>
          <w:pgSz w:w="11910" w:h="16840"/>
          <w:pgMar w:top="1140" w:right="940" w:bottom="1380" w:left="840" w:header="893" w:footer="1170" w:gutter="0"/>
        </w:sectPr>
      </w:pPr>
    </w:p>
    <w:p>
      <w:pPr>
        <w:pStyle w:val="4"/>
        <w:rPr>
          <w:sz w:val="20"/>
        </w:rPr>
      </w:pPr>
    </w:p>
    <w:p>
      <w:pPr>
        <w:pStyle w:val="4"/>
        <w:spacing w:before="9"/>
        <w:rPr>
          <w:sz w:val="14"/>
        </w:rPr>
      </w:pPr>
    </w:p>
    <w:p>
      <w:pPr>
        <w:pStyle w:val="4"/>
        <w:ind w:left="960"/>
        <w:rPr>
          <w:sz w:val="20"/>
        </w:rPr>
      </w:pPr>
      <w:r>
        <w:rPr>
          <w:sz w:val="20"/>
        </w:rPr>
        <w:drawing>
          <wp:inline distT="0" distB="0" distL="0" distR="0">
            <wp:extent cx="5313680" cy="3230880"/>
            <wp:effectExtent l="0" t="0" r="0" b="0"/>
            <wp:docPr id="7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5.png"/>
                    <pic:cNvPicPr>
                      <a:picLocks noChangeAspect="1"/>
                    </pic:cNvPicPr>
                  </pic:nvPicPr>
                  <pic:blipFill>
                    <a:blip r:embed="rId51" cstate="print"/>
                    <a:stretch>
                      <a:fillRect/>
                    </a:stretch>
                  </pic:blipFill>
                  <pic:spPr>
                    <a:xfrm>
                      <a:off x="0" y="0"/>
                      <a:ext cx="5313765" cy="3231261"/>
                    </a:xfrm>
                    <a:prstGeom prst="rect">
                      <a:avLst/>
                    </a:prstGeom>
                  </pic:spPr>
                </pic:pic>
              </a:graphicData>
            </a:graphic>
          </wp:inline>
        </w:drawing>
      </w:r>
    </w:p>
    <w:p>
      <w:pPr>
        <w:pStyle w:val="4"/>
        <w:spacing w:before="98" w:line="247" w:lineRule="auto"/>
        <w:ind w:left="960" w:right="859"/>
      </w:pPr>
      <w:r>
        <w:t>HD2016 software edit function is strong, even if modify single character. Editing right and left centered, up and down centered</w:t>
      </w:r>
      <w:r>
        <w:rPr>
          <w:rFonts w:hint="eastAsia" w:ascii="宋体" w:eastAsia="宋体"/>
        </w:rPr>
        <w:t>、</w:t>
      </w:r>
      <w:r>
        <w:t>word space</w:t>
      </w:r>
      <w:r>
        <w:rPr>
          <w:rFonts w:hint="eastAsia" w:ascii="宋体" w:eastAsia="宋体"/>
        </w:rPr>
        <w:t>、</w:t>
      </w:r>
      <w:r>
        <w:t>Line Spacing.</w:t>
      </w:r>
    </w:p>
    <w:p>
      <w:pPr>
        <w:pStyle w:val="4"/>
        <w:spacing w:before="7"/>
        <w:rPr>
          <w:sz w:val="30"/>
        </w:rPr>
      </w:pPr>
    </w:p>
    <w:p>
      <w:pPr>
        <w:pStyle w:val="3"/>
        <w:numPr>
          <w:ilvl w:val="1"/>
          <w:numId w:val="17"/>
        </w:numPr>
        <w:tabs>
          <w:tab w:val="left" w:pos="1441"/>
        </w:tabs>
        <w:spacing w:before="0" w:after="0" w:line="240" w:lineRule="auto"/>
        <w:ind w:left="1440" w:right="0" w:hanging="481"/>
        <w:jc w:val="left"/>
        <w:rPr>
          <w:rFonts w:ascii="Calibri"/>
          <w:u w:val="none"/>
        </w:rPr>
      </w:pPr>
      <w:bookmarkStart w:id="38" w:name="_bookmark23"/>
      <w:bookmarkEnd w:id="38"/>
      <w:bookmarkStart w:id="39" w:name="_bookmark23"/>
      <w:bookmarkEnd w:id="39"/>
      <w:r>
        <w:rPr>
          <w:rFonts w:ascii="Calibri"/>
          <w:u w:val="thick"/>
        </w:rPr>
        <w:t xml:space="preserve">Add </w:t>
      </w:r>
      <w:r>
        <w:rPr>
          <w:rFonts w:ascii="Calibri"/>
          <w:spacing w:val="-4"/>
          <w:u w:val="thick"/>
        </w:rPr>
        <w:t xml:space="preserve">HypterText </w:t>
      </w:r>
      <w:r>
        <w:rPr>
          <w:rFonts w:ascii="Calibri"/>
          <w:u w:val="thick"/>
        </w:rPr>
        <w:t>of Photos, Gifs</w:t>
      </w:r>
      <w:r>
        <w:rPr>
          <w:rFonts w:ascii="Calibri"/>
          <w:spacing w:val="-5"/>
          <w:u w:val="thick"/>
        </w:rPr>
        <w:t xml:space="preserve"> </w:t>
      </w:r>
      <w:r>
        <w:rPr>
          <w:rFonts w:ascii="Calibri"/>
          <w:u w:val="thick"/>
        </w:rPr>
        <w:t>etc.</w:t>
      </w:r>
    </w:p>
    <w:p>
      <w:pPr>
        <w:pStyle w:val="4"/>
        <w:spacing w:before="5"/>
        <w:rPr>
          <w:b/>
          <w:sz w:val="25"/>
        </w:rPr>
      </w:pPr>
    </w:p>
    <w:p>
      <w:pPr>
        <w:pStyle w:val="4"/>
        <w:spacing w:before="67" w:line="252" w:lineRule="auto"/>
        <w:ind w:left="960" w:right="733"/>
      </w:pPr>
      <w:r>
        <w:t>If user show logo or picture on display (Format only support JPG</w:t>
      </w:r>
      <w:r>
        <w:rPr>
          <w:rFonts w:hint="eastAsia" w:ascii="宋体" w:eastAsia="宋体"/>
        </w:rPr>
        <w:t>、</w:t>
      </w:r>
      <w:r>
        <w:t>BMP</w:t>
      </w:r>
      <w:r>
        <w:rPr>
          <w:rFonts w:hint="eastAsia" w:ascii="宋体" w:eastAsia="宋体"/>
        </w:rPr>
        <w:t>、</w:t>
      </w:r>
      <w:r>
        <w:t>PNG</w:t>
      </w:r>
      <w:r>
        <w:rPr>
          <w:rFonts w:hint="eastAsia" w:ascii="宋体" w:eastAsia="宋体"/>
        </w:rPr>
        <w:t>、</w:t>
      </w:r>
      <w:r>
        <w:t>GIF ). The setting procedure as bellow.</w:t>
      </w:r>
    </w:p>
    <w:p>
      <w:pPr>
        <w:pStyle w:val="4"/>
        <w:tabs>
          <w:tab w:val="left" w:leader="hyphen" w:pos="6738"/>
        </w:tabs>
        <w:spacing w:before="3"/>
        <w:ind w:left="960"/>
      </w:pPr>
      <w:r>
        <w:t xml:space="preserve">Procedure: </w:t>
      </w:r>
      <w:r>
        <w:rPr>
          <w:spacing w:val="-3"/>
        </w:rPr>
        <w:t xml:space="preserve">reference </w:t>
      </w:r>
      <w:r>
        <w:t>4.1 and 4.2 content,</w:t>
      </w:r>
      <w:r>
        <w:rPr>
          <w:spacing w:val="-23"/>
        </w:rPr>
        <w:t xml:space="preserve"> </w:t>
      </w:r>
      <w:r>
        <w:t>Setting</w:t>
      </w:r>
      <w:r>
        <w:rPr>
          <w:spacing w:val="-6"/>
        </w:rPr>
        <w:t xml:space="preserve"> </w:t>
      </w:r>
      <w:r>
        <w:t>screen</w:t>
      </w:r>
      <w:r>
        <w:tab/>
      </w:r>
      <w:r>
        <w:t>program;</w:t>
      </w:r>
    </w:p>
    <w:p>
      <w:pPr>
        <w:pStyle w:val="4"/>
        <w:spacing w:before="19"/>
        <w:ind w:left="960"/>
      </w:pPr>
      <w:r>
        <w:drawing>
          <wp:anchor distT="0" distB="0" distL="0" distR="0" simplePos="0" relativeHeight="1024" behindDoc="0" locked="0" layoutInCell="1" allowOverlap="1">
            <wp:simplePos x="0" y="0"/>
            <wp:positionH relativeFrom="page">
              <wp:posOffset>1143000</wp:posOffset>
            </wp:positionH>
            <wp:positionV relativeFrom="paragraph">
              <wp:posOffset>279400</wp:posOffset>
            </wp:positionV>
            <wp:extent cx="5302885" cy="3231515"/>
            <wp:effectExtent l="0" t="0" r="0" b="0"/>
            <wp:wrapTopAndBottom/>
            <wp:docPr id="73"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6.jpeg"/>
                    <pic:cNvPicPr>
                      <a:picLocks noChangeAspect="1"/>
                    </pic:cNvPicPr>
                  </pic:nvPicPr>
                  <pic:blipFill>
                    <a:blip r:embed="rId52" cstate="print"/>
                    <a:stretch>
                      <a:fillRect/>
                    </a:stretch>
                  </pic:blipFill>
                  <pic:spPr>
                    <a:xfrm>
                      <a:off x="0" y="0"/>
                      <a:ext cx="5302700" cy="3231261"/>
                    </a:xfrm>
                    <a:prstGeom prst="rect">
                      <a:avLst/>
                    </a:prstGeom>
                  </pic:spPr>
                </pic:pic>
              </a:graphicData>
            </a:graphic>
          </wp:anchor>
        </w:drawing>
      </w:r>
      <w:r>
        <w:t>Click subtitle “HyperText”, you can set coordinate, length, width.</w:t>
      </w:r>
    </w:p>
    <w:p>
      <w:pPr>
        <w:pStyle w:val="4"/>
        <w:spacing w:before="77"/>
        <w:ind w:left="960"/>
      </w:pPr>
      <w:r>
        <w:t>Picture can edit multiple picture, only picture can make it.</w:t>
      </w:r>
    </w:p>
    <w:p>
      <w:pPr>
        <w:spacing w:after="0"/>
        <w:sectPr>
          <w:pgSz w:w="11910" w:h="16840"/>
          <w:pgMar w:top="1140" w:right="940" w:bottom="1380" w:left="840" w:header="893" w:footer="1170" w:gutter="0"/>
        </w:sectPr>
      </w:pPr>
    </w:p>
    <w:p>
      <w:pPr>
        <w:pStyle w:val="4"/>
        <w:spacing w:before="12"/>
        <w:rPr>
          <w:sz w:val="18"/>
        </w:rPr>
      </w:pPr>
    </w:p>
    <w:p>
      <w:pPr>
        <w:pStyle w:val="4"/>
        <w:spacing w:before="66"/>
        <w:ind w:left="960"/>
      </w:pPr>
      <w:r>
        <w:t>Supporting add new video</w:t>
      </w:r>
      <w:r>
        <w:rPr>
          <w:rFonts w:hint="eastAsia" w:ascii="宋体" w:eastAsia="宋体"/>
        </w:rPr>
        <w:t>、</w:t>
      </w:r>
      <w:r>
        <w:t>Excel</w:t>
      </w:r>
      <w:r>
        <w:rPr>
          <w:rFonts w:hint="eastAsia" w:ascii="宋体" w:eastAsia="宋体"/>
        </w:rPr>
        <w:t>、</w:t>
      </w:r>
      <w:r>
        <w:t>Animated characters, SWF,GIF, and image-text.</w:t>
      </w:r>
    </w:p>
    <w:p>
      <w:pPr>
        <w:pStyle w:val="4"/>
        <w:spacing w:before="11"/>
        <w:rPr>
          <w:sz w:val="31"/>
        </w:rPr>
      </w:pPr>
    </w:p>
    <w:p>
      <w:pPr>
        <w:pStyle w:val="3"/>
        <w:numPr>
          <w:ilvl w:val="1"/>
          <w:numId w:val="17"/>
        </w:numPr>
        <w:tabs>
          <w:tab w:val="left" w:pos="1484"/>
        </w:tabs>
        <w:spacing w:before="0" w:after="0" w:line="240" w:lineRule="auto"/>
        <w:ind w:left="1483" w:right="0" w:hanging="524"/>
        <w:jc w:val="left"/>
        <w:rPr>
          <w:u w:val="none"/>
        </w:rPr>
      </w:pPr>
      <w:bookmarkStart w:id="40" w:name="_bookmark24"/>
      <w:bookmarkEnd w:id="40"/>
      <w:bookmarkStart w:id="41" w:name="_bookmark24"/>
      <w:bookmarkEnd w:id="41"/>
      <w:r>
        <w:rPr>
          <w:u w:val="thick"/>
        </w:rPr>
        <w:t>Animated</w:t>
      </w:r>
      <w:r>
        <w:rPr>
          <w:spacing w:val="-3"/>
          <w:u w:val="thick"/>
        </w:rPr>
        <w:t xml:space="preserve"> </w:t>
      </w:r>
      <w:r>
        <w:rPr>
          <w:u w:val="thick"/>
        </w:rPr>
        <w:t>characters</w:t>
      </w:r>
    </w:p>
    <w:p>
      <w:pPr>
        <w:pStyle w:val="4"/>
        <w:spacing w:before="2"/>
        <w:rPr>
          <w:rFonts w:ascii="Cambria"/>
          <w:b/>
          <w:sz w:val="29"/>
        </w:rPr>
      </w:pPr>
    </w:p>
    <w:p>
      <w:pPr>
        <w:pStyle w:val="14"/>
        <w:numPr>
          <w:ilvl w:val="0"/>
          <w:numId w:val="18"/>
        </w:numPr>
        <w:tabs>
          <w:tab w:val="left" w:pos="1270"/>
          <w:tab w:val="left" w:leader="hyphen" w:pos="6128"/>
        </w:tabs>
        <w:spacing w:before="52" w:after="0" w:line="240" w:lineRule="auto"/>
        <w:ind w:left="1270" w:right="0" w:hanging="310"/>
        <w:jc w:val="left"/>
        <w:rPr>
          <w:sz w:val="24"/>
        </w:rPr>
      </w:pPr>
      <w:r>
        <w:rPr>
          <w:spacing w:val="-3"/>
          <w:sz w:val="24"/>
        </w:rPr>
        <w:t xml:space="preserve">Refer </w:t>
      </w:r>
      <w:r>
        <w:rPr>
          <w:sz w:val="24"/>
        </w:rPr>
        <w:t>to 4.1 and 4.2 content, and set</w:t>
      </w:r>
      <w:r>
        <w:rPr>
          <w:spacing w:val="-23"/>
          <w:sz w:val="24"/>
        </w:rPr>
        <w:t xml:space="preserve"> </w:t>
      </w:r>
      <w:r>
        <w:rPr>
          <w:sz w:val="24"/>
        </w:rPr>
        <w:t>up</w:t>
      </w:r>
      <w:r>
        <w:rPr>
          <w:spacing w:val="-2"/>
          <w:sz w:val="24"/>
        </w:rPr>
        <w:t xml:space="preserve"> </w:t>
      </w:r>
      <w:r>
        <w:rPr>
          <w:sz w:val="24"/>
        </w:rPr>
        <w:t>Screen</w:t>
      </w:r>
      <w:r>
        <w:rPr>
          <w:sz w:val="24"/>
        </w:rPr>
        <w:tab/>
      </w:r>
      <w:r>
        <w:rPr>
          <w:sz w:val="24"/>
        </w:rPr>
        <w:t>Program-animated</w:t>
      </w:r>
      <w:r>
        <w:rPr>
          <w:spacing w:val="-2"/>
          <w:sz w:val="24"/>
        </w:rPr>
        <w:t xml:space="preserve"> </w:t>
      </w:r>
      <w:r>
        <w:rPr>
          <w:sz w:val="24"/>
        </w:rPr>
        <w:t>character;</w:t>
      </w:r>
    </w:p>
    <w:p>
      <w:pPr>
        <w:pStyle w:val="4"/>
        <w:spacing w:before="19"/>
        <w:ind w:left="960"/>
      </w:pPr>
      <w:r>
        <w:t>Or click subtitle Animated characters</w:t>
      </w:r>
    </w:p>
    <w:p>
      <w:pPr>
        <w:pStyle w:val="14"/>
        <w:numPr>
          <w:ilvl w:val="0"/>
          <w:numId w:val="18"/>
        </w:numPr>
        <w:tabs>
          <w:tab w:val="left" w:pos="1270"/>
        </w:tabs>
        <w:spacing w:before="19" w:after="0" w:line="254" w:lineRule="auto"/>
        <w:ind w:left="960" w:right="932" w:firstLine="0"/>
        <w:jc w:val="left"/>
        <w:rPr>
          <w:sz w:val="24"/>
        </w:rPr>
      </w:pPr>
      <w:r>
        <w:drawing>
          <wp:anchor distT="0" distB="0" distL="0" distR="0" simplePos="0" relativeHeight="1024" behindDoc="0" locked="0" layoutInCell="1" allowOverlap="1">
            <wp:simplePos x="0" y="0"/>
            <wp:positionH relativeFrom="page">
              <wp:posOffset>1143000</wp:posOffset>
            </wp:positionH>
            <wp:positionV relativeFrom="paragraph">
              <wp:posOffset>675005</wp:posOffset>
            </wp:positionV>
            <wp:extent cx="5297805" cy="3231515"/>
            <wp:effectExtent l="0" t="0" r="0" b="0"/>
            <wp:wrapTopAndBottom/>
            <wp:docPr id="75"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7.jpeg"/>
                    <pic:cNvPicPr>
                      <a:picLocks noChangeAspect="1"/>
                    </pic:cNvPicPr>
                  </pic:nvPicPr>
                  <pic:blipFill>
                    <a:blip r:embed="rId53" cstate="print"/>
                    <a:stretch>
                      <a:fillRect/>
                    </a:stretch>
                  </pic:blipFill>
                  <pic:spPr>
                    <a:xfrm>
                      <a:off x="0" y="0"/>
                      <a:ext cx="5297676" cy="3231261"/>
                    </a:xfrm>
                    <a:prstGeom prst="rect">
                      <a:avLst/>
                    </a:prstGeom>
                  </pic:spPr>
                </pic:pic>
              </a:graphicData>
            </a:graphic>
          </wp:anchor>
        </w:drawing>
      </w:r>
      <w:r>
        <w:rPr>
          <w:sz w:val="24"/>
        </w:rPr>
        <w:t>Animated characters can set effect, image background, and also support area background</w:t>
      </w:r>
      <w:r>
        <w:rPr>
          <w:spacing w:val="-5"/>
          <w:sz w:val="24"/>
        </w:rPr>
        <w:t xml:space="preserve"> </w:t>
      </w:r>
      <w:r>
        <w:rPr>
          <w:sz w:val="24"/>
        </w:rPr>
        <w:t>overlapping</w:t>
      </w:r>
      <w:r>
        <w:rPr>
          <w:spacing w:val="-6"/>
          <w:sz w:val="24"/>
        </w:rPr>
        <w:t xml:space="preserve"> </w:t>
      </w:r>
      <w:r>
        <w:rPr>
          <w:sz w:val="24"/>
        </w:rPr>
        <w:t>showing.</w:t>
      </w:r>
      <w:r>
        <w:rPr>
          <w:spacing w:val="-3"/>
          <w:sz w:val="24"/>
        </w:rPr>
        <w:t xml:space="preserve"> </w:t>
      </w:r>
      <w:r>
        <w:rPr>
          <w:sz w:val="24"/>
        </w:rPr>
        <w:t>Also</w:t>
      </w:r>
      <w:r>
        <w:rPr>
          <w:spacing w:val="-5"/>
          <w:sz w:val="24"/>
        </w:rPr>
        <w:t xml:space="preserve"> </w:t>
      </w:r>
      <w:r>
        <w:rPr>
          <w:sz w:val="24"/>
        </w:rPr>
        <w:t>in</w:t>
      </w:r>
      <w:r>
        <w:rPr>
          <w:spacing w:val="-5"/>
          <w:sz w:val="24"/>
        </w:rPr>
        <w:t xml:space="preserve"> </w:t>
      </w:r>
      <w:r>
        <w:rPr>
          <w:sz w:val="24"/>
        </w:rPr>
        <w:t>Additional</w:t>
      </w:r>
      <w:r>
        <w:rPr>
          <w:spacing w:val="-4"/>
          <w:sz w:val="24"/>
        </w:rPr>
        <w:t xml:space="preserve"> </w:t>
      </w:r>
      <w:r>
        <w:rPr>
          <w:sz w:val="24"/>
        </w:rPr>
        <w:t>setting,</w:t>
      </w:r>
      <w:r>
        <w:rPr>
          <w:spacing w:val="2"/>
          <w:sz w:val="24"/>
        </w:rPr>
        <w:t xml:space="preserve"> </w:t>
      </w:r>
      <w:r>
        <w:rPr>
          <w:sz w:val="24"/>
        </w:rPr>
        <w:t>it</w:t>
      </w:r>
      <w:r>
        <w:rPr>
          <w:spacing w:val="-4"/>
          <w:sz w:val="24"/>
        </w:rPr>
        <w:t xml:space="preserve"> </w:t>
      </w:r>
      <w:r>
        <w:rPr>
          <w:sz w:val="24"/>
        </w:rPr>
        <w:t>has</w:t>
      </w:r>
      <w:r>
        <w:rPr>
          <w:spacing w:val="-4"/>
          <w:sz w:val="24"/>
        </w:rPr>
        <w:t xml:space="preserve"> </w:t>
      </w:r>
      <w:r>
        <w:rPr>
          <w:sz w:val="24"/>
        </w:rPr>
        <w:t>Hollow</w:t>
      </w:r>
      <w:r>
        <w:rPr>
          <w:spacing w:val="-6"/>
          <w:sz w:val="24"/>
        </w:rPr>
        <w:t xml:space="preserve"> </w:t>
      </w:r>
      <w:r>
        <w:rPr>
          <w:sz w:val="24"/>
        </w:rPr>
        <w:t>and</w:t>
      </w:r>
      <w:r>
        <w:rPr>
          <w:spacing w:val="-2"/>
          <w:sz w:val="24"/>
        </w:rPr>
        <w:t xml:space="preserve"> </w:t>
      </w:r>
      <w:r>
        <w:rPr>
          <w:spacing w:val="-3"/>
          <w:sz w:val="24"/>
        </w:rPr>
        <w:t xml:space="preserve">Stroke </w:t>
      </w:r>
      <w:r>
        <w:rPr>
          <w:sz w:val="24"/>
        </w:rPr>
        <w:t>effects</w:t>
      </w:r>
    </w:p>
    <w:p>
      <w:pPr>
        <w:pStyle w:val="4"/>
      </w:pPr>
    </w:p>
    <w:p>
      <w:pPr>
        <w:pStyle w:val="3"/>
        <w:numPr>
          <w:ilvl w:val="1"/>
          <w:numId w:val="17"/>
        </w:numPr>
        <w:tabs>
          <w:tab w:val="left" w:pos="1484"/>
        </w:tabs>
        <w:spacing w:before="162" w:after="0" w:line="240" w:lineRule="auto"/>
        <w:ind w:left="1483" w:right="0" w:hanging="524"/>
        <w:jc w:val="left"/>
        <w:rPr>
          <w:u w:val="none"/>
        </w:rPr>
      </w:pPr>
      <w:bookmarkStart w:id="42" w:name="_bookmark25"/>
      <w:bookmarkEnd w:id="42"/>
      <w:bookmarkStart w:id="43" w:name="_bookmark25"/>
      <w:bookmarkEnd w:id="43"/>
      <w:r>
        <w:rPr>
          <w:u w:val="thick"/>
        </w:rPr>
        <w:t>Excel</w:t>
      </w:r>
      <w:r>
        <w:rPr>
          <w:spacing w:val="-2"/>
          <w:u w:val="thick"/>
        </w:rPr>
        <w:t xml:space="preserve"> </w:t>
      </w:r>
      <w:r>
        <w:rPr>
          <w:u w:val="thick"/>
        </w:rPr>
        <w:t>showing</w:t>
      </w:r>
    </w:p>
    <w:p>
      <w:pPr>
        <w:pStyle w:val="4"/>
        <w:rPr>
          <w:rFonts w:ascii="Cambria"/>
          <w:b/>
          <w:sz w:val="29"/>
        </w:rPr>
      </w:pPr>
    </w:p>
    <w:p>
      <w:pPr>
        <w:pStyle w:val="4"/>
        <w:spacing w:before="51"/>
        <w:ind w:left="960"/>
      </w:pPr>
      <w:r>
        <w:t>In display, it can show Excel sheet.</w:t>
      </w:r>
    </w:p>
    <w:p>
      <w:pPr>
        <w:pStyle w:val="4"/>
        <w:tabs>
          <w:tab w:val="left" w:leader="hyphen" w:pos="6025"/>
        </w:tabs>
        <w:spacing w:before="19"/>
        <w:ind w:left="960"/>
      </w:pPr>
      <w:r>
        <w:t>Reference 4.1 and 4.2 content, and set</w:t>
      </w:r>
      <w:r>
        <w:rPr>
          <w:spacing w:val="-33"/>
        </w:rPr>
        <w:t xml:space="preserve"> </w:t>
      </w:r>
      <w:r>
        <w:t>up</w:t>
      </w:r>
      <w:r>
        <w:rPr>
          <w:spacing w:val="-5"/>
        </w:rPr>
        <w:t xml:space="preserve"> </w:t>
      </w:r>
      <w:r>
        <w:t>Screen</w:t>
      </w:r>
      <w:r>
        <w:tab/>
      </w:r>
      <w:r>
        <w:t>Program;</w:t>
      </w:r>
    </w:p>
    <w:p>
      <w:pPr>
        <w:pStyle w:val="4"/>
        <w:spacing w:before="19" w:line="247" w:lineRule="auto"/>
        <w:ind w:left="960" w:right="850"/>
      </w:pPr>
      <w:r>
        <w:t>Click subtitle choose Excel, appear animated characters area (Freely setting coordinate</w:t>
      </w:r>
      <w:r>
        <w:rPr>
          <w:rFonts w:hint="eastAsia" w:ascii="宋体" w:eastAsia="宋体"/>
        </w:rPr>
        <w:t>、</w:t>
      </w:r>
      <w:r>
        <w:t>length</w:t>
      </w:r>
      <w:r>
        <w:rPr>
          <w:rFonts w:hint="eastAsia" w:ascii="宋体" w:eastAsia="宋体"/>
        </w:rPr>
        <w:t>、</w:t>
      </w:r>
      <w:r>
        <w:t>width )</w:t>
      </w:r>
    </w:p>
    <w:p>
      <w:pPr>
        <w:pStyle w:val="4"/>
        <w:tabs>
          <w:tab w:val="left" w:pos="2071"/>
        </w:tabs>
        <w:spacing w:before="6" w:line="254" w:lineRule="auto"/>
        <w:ind w:left="960" w:right="1191"/>
      </w:pPr>
      <w:r>
        <w:rPr>
          <w:color w:val="FF0000"/>
        </w:rPr>
        <w:t>For</w:t>
      </w:r>
      <w:r>
        <w:rPr>
          <w:color w:val="FF0000"/>
          <w:spacing w:val="-4"/>
        </w:rPr>
        <w:t xml:space="preserve"> </w:t>
      </w:r>
      <w:r>
        <w:rPr>
          <w:color w:val="FF0000"/>
        </w:rPr>
        <w:t>Excel</w:t>
      </w:r>
      <w:r>
        <w:rPr>
          <w:color w:val="FF0000"/>
          <w:spacing w:val="-6"/>
        </w:rPr>
        <w:t xml:space="preserve"> </w:t>
      </w:r>
      <w:r>
        <w:rPr>
          <w:color w:val="FF0000"/>
        </w:rPr>
        <w:t>showing,</w:t>
      </w:r>
      <w:r>
        <w:rPr>
          <w:color w:val="FF0000"/>
          <w:spacing w:val="-5"/>
        </w:rPr>
        <w:t xml:space="preserve"> </w:t>
      </w:r>
      <w:r>
        <w:rPr>
          <w:color w:val="FF0000"/>
        </w:rPr>
        <w:t>it</w:t>
      </w:r>
      <w:r>
        <w:rPr>
          <w:color w:val="FF0000"/>
          <w:spacing w:val="-5"/>
        </w:rPr>
        <w:t xml:space="preserve"> </w:t>
      </w:r>
      <w:r>
        <w:rPr>
          <w:color w:val="FF0000"/>
        </w:rPr>
        <w:t>need</w:t>
      </w:r>
      <w:r>
        <w:rPr>
          <w:color w:val="FF0000"/>
          <w:spacing w:val="-4"/>
        </w:rPr>
        <w:t xml:space="preserve"> </w:t>
      </w:r>
      <w:r>
        <w:rPr>
          <w:color w:val="FF0000"/>
        </w:rPr>
        <w:t>install</w:t>
      </w:r>
      <w:r>
        <w:rPr>
          <w:color w:val="FF0000"/>
          <w:spacing w:val="-6"/>
        </w:rPr>
        <w:t xml:space="preserve"> </w:t>
      </w:r>
      <w:r>
        <w:rPr>
          <w:color w:val="FF0000"/>
        </w:rPr>
        <w:t>the</w:t>
      </w:r>
      <w:r>
        <w:rPr>
          <w:color w:val="FF0000"/>
          <w:spacing w:val="-5"/>
        </w:rPr>
        <w:t xml:space="preserve"> </w:t>
      </w:r>
      <w:r>
        <w:rPr>
          <w:color w:val="FF0000"/>
        </w:rPr>
        <w:t>full</w:t>
      </w:r>
      <w:r>
        <w:rPr>
          <w:color w:val="FF0000"/>
          <w:spacing w:val="-6"/>
        </w:rPr>
        <w:t xml:space="preserve"> </w:t>
      </w:r>
      <w:r>
        <w:rPr>
          <w:color w:val="FF0000"/>
        </w:rPr>
        <w:t>version</w:t>
      </w:r>
      <w:r>
        <w:rPr>
          <w:color w:val="FF0000"/>
          <w:spacing w:val="-6"/>
        </w:rPr>
        <w:t xml:space="preserve"> </w:t>
      </w:r>
      <w:r>
        <w:rPr>
          <w:color w:val="FF0000"/>
          <w:spacing w:val="-3"/>
        </w:rPr>
        <w:t xml:space="preserve">of </w:t>
      </w:r>
      <w:r>
        <w:rPr>
          <w:color w:val="FF0000"/>
        </w:rPr>
        <w:t>Microsoft,</w:t>
      </w:r>
      <w:r>
        <w:rPr>
          <w:color w:val="FF0000"/>
          <w:spacing w:val="-7"/>
        </w:rPr>
        <w:t xml:space="preserve"> </w:t>
      </w:r>
      <w:r>
        <w:rPr>
          <w:color w:val="FF0000"/>
        </w:rPr>
        <w:t>then</w:t>
      </w:r>
      <w:r>
        <w:rPr>
          <w:color w:val="FF0000"/>
          <w:spacing w:val="-4"/>
        </w:rPr>
        <w:t xml:space="preserve"> </w:t>
      </w:r>
      <w:r>
        <w:rPr>
          <w:color w:val="FF0000"/>
        </w:rPr>
        <w:t>Loading</w:t>
      </w:r>
      <w:r>
        <w:rPr>
          <w:color w:val="FF0000"/>
          <w:spacing w:val="-6"/>
        </w:rPr>
        <w:t xml:space="preserve"> </w:t>
      </w:r>
      <w:r>
        <w:rPr>
          <w:color w:val="FF0000"/>
        </w:rPr>
        <w:t>can</w:t>
      </w:r>
      <w:r>
        <w:rPr>
          <w:color w:val="FF0000"/>
          <w:spacing w:val="-4"/>
        </w:rPr>
        <w:t xml:space="preserve"> </w:t>
      </w:r>
      <w:r>
        <w:rPr>
          <w:color w:val="FF0000"/>
        </w:rPr>
        <w:t xml:space="preserve">be </w:t>
      </w:r>
      <w:r>
        <w:rPr>
          <w:color w:val="FF0000"/>
          <w:spacing w:val="-3"/>
        </w:rPr>
        <w:t>properly.</w:t>
      </w:r>
      <w:r>
        <w:rPr>
          <w:color w:val="FF0000"/>
          <w:spacing w:val="-3"/>
        </w:rPr>
        <w:tab/>
      </w:r>
      <w:r>
        <w:t>It can be Horizontal screen-shots and Vertical</w:t>
      </w:r>
      <w:r>
        <w:rPr>
          <w:spacing w:val="-22"/>
        </w:rPr>
        <w:t xml:space="preserve"> </w:t>
      </w:r>
      <w:r>
        <w:t>screen-shots.</w:t>
      </w:r>
    </w:p>
    <w:p>
      <w:pPr>
        <w:spacing w:after="0" w:line="254" w:lineRule="auto"/>
        <w:sectPr>
          <w:pgSz w:w="11910" w:h="16840"/>
          <w:pgMar w:top="1140" w:right="940" w:bottom="1380" w:left="840" w:header="893" w:footer="1170" w:gutter="0"/>
        </w:sectPr>
      </w:pPr>
    </w:p>
    <w:p>
      <w:pPr>
        <w:pStyle w:val="4"/>
        <w:rPr>
          <w:sz w:val="20"/>
        </w:rPr>
      </w:pPr>
    </w:p>
    <w:p>
      <w:pPr>
        <w:pStyle w:val="4"/>
        <w:spacing w:before="4" w:after="1"/>
        <w:rPr>
          <w:sz w:val="14"/>
        </w:rPr>
      </w:pPr>
    </w:p>
    <w:p>
      <w:pPr>
        <w:pStyle w:val="4"/>
        <w:ind w:left="960"/>
        <w:rPr>
          <w:sz w:val="20"/>
        </w:rPr>
      </w:pPr>
      <w:r>
        <w:rPr>
          <w:sz w:val="20"/>
        </w:rPr>
        <w:drawing>
          <wp:inline distT="0" distB="0" distL="0" distR="0">
            <wp:extent cx="5296535" cy="3227070"/>
            <wp:effectExtent l="0" t="0" r="0" b="0"/>
            <wp:docPr id="7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8.png"/>
                    <pic:cNvPicPr>
                      <a:picLocks noChangeAspect="1"/>
                    </pic:cNvPicPr>
                  </pic:nvPicPr>
                  <pic:blipFill>
                    <a:blip r:embed="rId54" cstate="print"/>
                    <a:stretch>
                      <a:fillRect/>
                    </a:stretch>
                  </pic:blipFill>
                  <pic:spPr>
                    <a:xfrm>
                      <a:off x="0" y="0"/>
                      <a:ext cx="5296803" cy="3227070"/>
                    </a:xfrm>
                    <a:prstGeom prst="rect">
                      <a:avLst/>
                    </a:prstGeom>
                  </pic:spPr>
                </pic:pic>
              </a:graphicData>
            </a:graphic>
          </wp:inline>
        </w:drawing>
      </w:r>
    </w:p>
    <w:p>
      <w:pPr>
        <w:pStyle w:val="14"/>
        <w:numPr>
          <w:ilvl w:val="1"/>
          <w:numId w:val="17"/>
        </w:numPr>
        <w:tabs>
          <w:tab w:val="left" w:pos="1321"/>
        </w:tabs>
        <w:spacing w:before="109" w:after="0" w:line="240" w:lineRule="auto"/>
        <w:ind w:left="1320" w:right="0" w:hanging="361"/>
        <w:jc w:val="left"/>
        <w:rPr>
          <w:sz w:val="24"/>
        </w:rPr>
      </w:pPr>
      <w:r>
        <w:rPr>
          <w:spacing w:val="3"/>
          <w:sz w:val="24"/>
          <w:u w:val="single"/>
        </w:rPr>
        <w:t xml:space="preserve">Time </w:t>
      </w:r>
      <w:r>
        <w:rPr>
          <w:sz w:val="24"/>
          <w:u w:val="single"/>
        </w:rPr>
        <w:t>showing (Calendar time and dial</w:t>
      </w:r>
      <w:r>
        <w:rPr>
          <w:spacing w:val="-9"/>
          <w:sz w:val="24"/>
          <w:u w:val="single"/>
        </w:rPr>
        <w:t xml:space="preserve"> </w:t>
      </w:r>
      <w:r>
        <w:rPr>
          <w:sz w:val="24"/>
          <w:u w:val="single"/>
        </w:rPr>
        <w:t>plate)</w:t>
      </w:r>
    </w:p>
    <w:p>
      <w:pPr>
        <w:pStyle w:val="4"/>
        <w:tabs>
          <w:tab w:val="left" w:leader="hyphen" w:pos="6025"/>
        </w:tabs>
        <w:spacing w:before="19"/>
        <w:ind w:left="960"/>
      </w:pPr>
      <w:r>
        <w:t>Reference 4.1 and 4.2 content, and set</w:t>
      </w:r>
      <w:r>
        <w:rPr>
          <w:spacing w:val="-33"/>
        </w:rPr>
        <w:t xml:space="preserve"> </w:t>
      </w:r>
      <w:r>
        <w:t>up</w:t>
      </w:r>
      <w:r>
        <w:rPr>
          <w:spacing w:val="-5"/>
        </w:rPr>
        <w:t xml:space="preserve"> </w:t>
      </w:r>
      <w:r>
        <w:t>Screen</w:t>
      </w:r>
      <w:r>
        <w:tab/>
      </w:r>
      <w:r>
        <w:t xml:space="preserve">Program click </w:t>
      </w:r>
      <w:r>
        <w:rPr>
          <w:spacing w:val="3"/>
        </w:rPr>
        <w:t>Time</w:t>
      </w:r>
      <w:r>
        <w:t xml:space="preserve"> </w:t>
      </w:r>
      <w:r>
        <w:rPr>
          <w:spacing w:val="-3"/>
        </w:rPr>
        <w:t>area</w:t>
      </w:r>
    </w:p>
    <w:p>
      <w:pPr>
        <w:pStyle w:val="4"/>
        <w:spacing w:before="10" w:line="249" w:lineRule="auto"/>
        <w:ind w:left="960" w:right="838"/>
      </w:pPr>
      <w:r>
        <w:drawing>
          <wp:anchor distT="0" distB="0" distL="0" distR="0" simplePos="0" relativeHeight="1024" behindDoc="0" locked="0" layoutInCell="1" allowOverlap="1">
            <wp:simplePos x="0" y="0"/>
            <wp:positionH relativeFrom="page">
              <wp:posOffset>1143000</wp:posOffset>
            </wp:positionH>
            <wp:positionV relativeFrom="paragraph">
              <wp:posOffset>482600</wp:posOffset>
            </wp:positionV>
            <wp:extent cx="5299710" cy="3222625"/>
            <wp:effectExtent l="0" t="0" r="0" b="0"/>
            <wp:wrapTopAndBottom/>
            <wp:docPr id="79"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9.jpeg"/>
                    <pic:cNvPicPr>
                      <a:picLocks noChangeAspect="1"/>
                    </pic:cNvPicPr>
                  </pic:nvPicPr>
                  <pic:blipFill>
                    <a:blip r:embed="rId55" cstate="print"/>
                    <a:stretch>
                      <a:fillRect/>
                    </a:stretch>
                  </pic:blipFill>
                  <pic:spPr>
                    <a:xfrm>
                      <a:off x="0" y="0"/>
                      <a:ext cx="5299981" cy="3222879"/>
                    </a:xfrm>
                    <a:prstGeom prst="rect">
                      <a:avLst/>
                    </a:prstGeom>
                  </pic:spPr>
                </pic:pic>
              </a:graphicData>
            </a:graphic>
          </wp:anchor>
        </w:drawing>
      </w:r>
      <w:r>
        <w:rPr>
          <w:spacing w:val="-3"/>
        </w:rPr>
        <w:t xml:space="preserve">Or </w:t>
      </w:r>
      <w:r>
        <w:t>Click subtitle time, appear time region (Free setting coordinate</w:t>
      </w:r>
      <w:r>
        <w:rPr>
          <w:rFonts w:hint="eastAsia" w:ascii="宋体" w:eastAsia="宋体"/>
          <w:spacing w:val="-28"/>
        </w:rPr>
        <w:t xml:space="preserve">、 </w:t>
      </w:r>
      <w:r>
        <w:t>length</w:t>
      </w:r>
      <w:r>
        <w:rPr>
          <w:rFonts w:hint="eastAsia" w:ascii="宋体" w:eastAsia="宋体"/>
          <w:spacing w:val="-28"/>
        </w:rPr>
        <w:t xml:space="preserve">、 </w:t>
      </w:r>
      <w:r>
        <w:t>width</w:t>
      </w:r>
      <w:r>
        <w:rPr>
          <w:spacing w:val="-3"/>
        </w:rPr>
        <w:t xml:space="preserve"> ) it is easier setting, as </w:t>
      </w:r>
      <w:r>
        <w:t>picture:</w:t>
      </w:r>
    </w:p>
    <w:p>
      <w:pPr>
        <w:pStyle w:val="4"/>
      </w:pPr>
    </w:p>
    <w:p>
      <w:pPr>
        <w:pStyle w:val="3"/>
        <w:numPr>
          <w:ilvl w:val="1"/>
          <w:numId w:val="17"/>
        </w:numPr>
        <w:tabs>
          <w:tab w:val="left" w:pos="1484"/>
        </w:tabs>
        <w:spacing w:before="166" w:after="0" w:line="240" w:lineRule="auto"/>
        <w:ind w:left="1483" w:right="0" w:hanging="524"/>
        <w:jc w:val="left"/>
        <w:rPr>
          <w:u w:val="none"/>
        </w:rPr>
      </w:pPr>
      <w:bookmarkStart w:id="44" w:name="_bookmark26"/>
      <w:bookmarkEnd w:id="44"/>
      <w:bookmarkStart w:id="45" w:name="_bookmark26"/>
      <w:bookmarkEnd w:id="45"/>
      <w:r>
        <w:rPr>
          <w:u w:val="thick"/>
        </w:rPr>
        <w:t>Count up and count</w:t>
      </w:r>
      <w:r>
        <w:rPr>
          <w:spacing w:val="-11"/>
          <w:u w:val="thick"/>
        </w:rPr>
        <w:t xml:space="preserve"> </w:t>
      </w:r>
      <w:r>
        <w:rPr>
          <w:spacing w:val="-12"/>
          <w:u w:val="thick"/>
        </w:rPr>
        <w:t>down</w:t>
      </w:r>
    </w:p>
    <w:p>
      <w:pPr>
        <w:pStyle w:val="4"/>
        <w:spacing w:before="2"/>
        <w:rPr>
          <w:rFonts w:ascii="Cambria"/>
          <w:b/>
          <w:sz w:val="29"/>
        </w:rPr>
      </w:pPr>
    </w:p>
    <w:p>
      <w:pPr>
        <w:pStyle w:val="4"/>
        <w:spacing w:before="52" w:line="254" w:lineRule="auto"/>
        <w:ind w:left="960" w:right="1219"/>
      </w:pPr>
      <w:r>
        <w:t>1).</w:t>
      </w:r>
      <w:r>
        <w:rPr>
          <w:spacing w:val="-4"/>
        </w:rPr>
        <w:t xml:space="preserve"> </w:t>
      </w:r>
      <w:r>
        <w:t>Showing</w:t>
      </w:r>
      <w:r>
        <w:rPr>
          <w:spacing w:val="-5"/>
        </w:rPr>
        <w:t xml:space="preserve"> </w:t>
      </w:r>
      <w:r>
        <w:t>count</w:t>
      </w:r>
      <w:r>
        <w:rPr>
          <w:spacing w:val="-4"/>
        </w:rPr>
        <w:t xml:space="preserve"> </w:t>
      </w:r>
      <w:r>
        <w:t>up</w:t>
      </w:r>
      <w:r>
        <w:rPr>
          <w:spacing w:val="-4"/>
        </w:rPr>
        <w:t xml:space="preserve"> </w:t>
      </w:r>
      <w:r>
        <w:t>and</w:t>
      </w:r>
      <w:r>
        <w:rPr>
          <w:spacing w:val="-2"/>
        </w:rPr>
        <w:t xml:space="preserve"> </w:t>
      </w:r>
      <w:r>
        <w:t>count</w:t>
      </w:r>
      <w:r>
        <w:rPr>
          <w:spacing w:val="-4"/>
        </w:rPr>
        <w:t xml:space="preserve"> </w:t>
      </w:r>
      <w:r>
        <w:t>down,</w:t>
      </w:r>
      <w:r>
        <w:rPr>
          <w:spacing w:val="1"/>
        </w:rPr>
        <w:t xml:space="preserve"> </w:t>
      </w:r>
      <w:r>
        <w:t>or</w:t>
      </w:r>
      <w:r>
        <w:rPr>
          <w:spacing w:val="-6"/>
        </w:rPr>
        <w:t xml:space="preserve"> </w:t>
      </w:r>
      <w:r>
        <w:t>use</w:t>
      </w:r>
      <w:r>
        <w:rPr>
          <w:spacing w:val="-5"/>
        </w:rPr>
        <w:t xml:space="preserve"> </w:t>
      </w:r>
      <w:r>
        <w:t>button</w:t>
      </w:r>
      <w:r>
        <w:rPr>
          <w:spacing w:val="-4"/>
        </w:rPr>
        <w:t xml:space="preserve"> </w:t>
      </w:r>
      <w:r>
        <w:t>count</w:t>
      </w:r>
      <w:r>
        <w:rPr>
          <w:spacing w:val="-4"/>
        </w:rPr>
        <w:t xml:space="preserve"> </w:t>
      </w:r>
      <w:r>
        <w:t>up</w:t>
      </w:r>
      <w:r>
        <w:rPr>
          <w:spacing w:val="-4"/>
        </w:rPr>
        <w:t xml:space="preserve"> </w:t>
      </w:r>
      <w:r>
        <w:t>and</w:t>
      </w:r>
      <w:r>
        <w:rPr>
          <w:spacing w:val="-4"/>
        </w:rPr>
        <w:t xml:space="preserve"> </w:t>
      </w:r>
      <w:r>
        <w:t>count</w:t>
      </w:r>
      <w:r>
        <w:rPr>
          <w:spacing w:val="-4"/>
        </w:rPr>
        <w:t xml:space="preserve"> </w:t>
      </w:r>
      <w:r>
        <w:t xml:space="preserve">down. </w:t>
      </w:r>
      <w:r>
        <w:rPr>
          <w:spacing w:val="-3"/>
        </w:rPr>
        <w:t xml:space="preserve">Refer </w:t>
      </w:r>
      <w:r>
        <w:t>to 4.1 and 4.2 content, Add</w:t>
      </w:r>
      <w:r>
        <w:rPr>
          <w:spacing w:val="-7"/>
        </w:rPr>
        <w:t xml:space="preserve"> </w:t>
      </w:r>
      <w:r>
        <w:t>Screen-&gt;Program-Count;</w:t>
      </w:r>
    </w:p>
    <w:p>
      <w:pPr>
        <w:pStyle w:val="4"/>
        <w:spacing w:line="301" w:lineRule="exact"/>
        <w:ind w:left="960"/>
      </w:pPr>
      <w:r>
        <w:t>2).Click subtitle timing, appear Count area (Free setting coordinate</w:t>
      </w:r>
      <w:r>
        <w:rPr>
          <w:rFonts w:hint="eastAsia" w:ascii="宋体" w:eastAsia="宋体"/>
        </w:rPr>
        <w:t>、</w:t>
      </w:r>
      <w:r>
        <w:t>length</w:t>
      </w:r>
      <w:r>
        <w:rPr>
          <w:rFonts w:hint="eastAsia" w:ascii="宋体" w:eastAsia="宋体"/>
        </w:rPr>
        <w:t>、</w:t>
      </w:r>
      <w:r>
        <w:t>width )</w:t>
      </w:r>
    </w:p>
    <w:p>
      <w:pPr>
        <w:spacing w:after="0" w:line="301" w:lineRule="exact"/>
        <w:sectPr>
          <w:pgSz w:w="11910" w:h="16840"/>
          <w:pgMar w:top="1140" w:right="940" w:bottom="1380" w:left="840" w:header="893" w:footer="1170" w:gutter="0"/>
        </w:sectPr>
      </w:pPr>
    </w:p>
    <w:p>
      <w:pPr>
        <w:pStyle w:val="4"/>
        <w:spacing w:before="11"/>
        <w:rPr>
          <w:sz w:val="20"/>
        </w:rPr>
      </w:pPr>
    </w:p>
    <w:p>
      <w:pPr>
        <w:pStyle w:val="4"/>
        <w:spacing w:before="52" w:line="254" w:lineRule="auto"/>
        <w:ind w:left="960" w:right="1219"/>
      </w:pPr>
      <w:r>
        <w:drawing>
          <wp:anchor distT="0" distB="0" distL="0" distR="0" simplePos="0" relativeHeight="1024" behindDoc="0" locked="0" layoutInCell="1" allowOverlap="1">
            <wp:simplePos x="0" y="0"/>
            <wp:positionH relativeFrom="page">
              <wp:posOffset>1143000</wp:posOffset>
            </wp:positionH>
            <wp:positionV relativeFrom="paragraph">
              <wp:posOffset>497840</wp:posOffset>
            </wp:positionV>
            <wp:extent cx="5295265" cy="3231515"/>
            <wp:effectExtent l="0" t="0" r="0" b="0"/>
            <wp:wrapTopAndBottom/>
            <wp:docPr id="81"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50.jpeg"/>
                    <pic:cNvPicPr>
                      <a:picLocks noChangeAspect="1"/>
                    </pic:cNvPicPr>
                  </pic:nvPicPr>
                  <pic:blipFill>
                    <a:blip r:embed="rId56" cstate="print"/>
                    <a:stretch>
                      <a:fillRect/>
                    </a:stretch>
                  </pic:blipFill>
                  <pic:spPr>
                    <a:xfrm>
                      <a:off x="0" y="0"/>
                      <a:ext cx="5295167" cy="3231261"/>
                    </a:xfrm>
                    <a:prstGeom prst="rect">
                      <a:avLst/>
                    </a:prstGeom>
                  </pic:spPr>
                </pic:pic>
              </a:graphicData>
            </a:graphic>
          </wp:anchor>
        </w:drawing>
      </w:r>
      <w:r>
        <w:t>Support circle Count, that is meaning Countdown been finished, then automatic reset and Starting again.</w:t>
      </w:r>
    </w:p>
    <w:p>
      <w:pPr>
        <w:pStyle w:val="4"/>
      </w:pPr>
    </w:p>
    <w:p>
      <w:pPr>
        <w:pStyle w:val="3"/>
        <w:numPr>
          <w:ilvl w:val="1"/>
          <w:numId w:val="17"/>
        </w:numPr>
        <w:tabs>
          <w:tab w:val="left" w:pos="1484"/>
        </w:tabs>
        <w:spacing w:before="161" w:after="0" w:line="240" w:lineRule="auto"/>
        <w:ind w:left="1483" w:right="0" w:hanging="524"/>
        <w:jc w:val="left"/>
        <w:rPr>
          <w:u w:val="none"/>
        </w:rPr>
      </w:pPr>
      <w:bookmarkStart w:id="46" w:name="_bookmark27"/>
      <w:bookmarkEnd w:id="46"/>
      <w:bookmarkStart w:id="47" w:name="_bookmark27"/>
      <w:bookmarkEnd w:id="47"/>
      <w:r>
        <w:rPr>
          <w:u w:val="thick"/>
        </w:rPr>
        <w:t>Digit</w:t>
      </w:r>
      <w:r>
        <w:rPr>
          <w:spacing w:val="-1"/>
          <w:u w:val="thick"/>
        </w:rPr>
        <w:t xml:space="preserve"> </w:t>
      </w:r>
      <w:r>
        <w:rPr>
          <w:u w:val="thick"/>
        </w:rPr>
        <w:t>showing</w:t>
      </w:r>
    </w:p>
    <w:p>
      <w:pPr>
        <w:pStyle w:val="4"/>
        <w:spacing w:before="3"/>
        <w:rPr>
          <w:rFonts w:ascii="Cambria"/>
          <w:b/>
          <w:sz w:val="29"/>
        </w:rPr>
      </w:pPr>
    </w:p>
    <w:p>
      <w:pPr>
        <w:pStyle w:val="4"/>
        <w:tabs>
          <w:tab w:val="left" w:leader="hyphen" w:pos="5617"/>
        </w:tabs>
        <w:spacing w:before="51" w:line="256" w:lineRule="auto"/>
        <w:ind w:left="960" w:right="3093"/>
      </w:pPr>
      <w:r>
        <w:t xml:space="preserve">Showing digit </w:t>
      </w:r>
      <w:r>
        <w:rPr>
          <w:spacing w:val="-4"/>
        </w:rPr>
        <w:t xml:space="preserve">number, </w:t>
      </w:r>
      <w:r>
        <w:t>mainly used in parking place etc. Reference 4.1 and 4.2 content, Set</w:t>
      </w:r>
      <w:r>
        <w:rPr>
          <w:spacing w:val="-31"/>
        </w:rPr>
        <w:t xml:space="preserve"> </w:t>
      </w:r>
      <w:r>
        <w:t>up</w:t>
      </w:r>
      <w:r>
        <w:rPr>
          <w:spacing w:val="-5"/>
        </w:rPr>
        <w:t xml:space="preserve"> </w:t>
      </w:r>
      <w:r>
        <w:t>Screen</w:t>
      </w:r>
      <w:r>
        <w:tab/>
      </w:r>
      <w:r>
        <w:rPr>
          <w:spacing w:val="-1"/>
        </w:rPr>
        <w:t>Program-Digit.</w:t>
      </w:r>
    </w:p>
    <w:p>
      <w:pPr>
        <w:pStyle w:val="4"/>
        <w:spacing w:line="290" w:lineRule="exact"/>
        <w:ind w:left="960"/>
      </w:pPr>
      <w:r>
        <w:drawing>
          <wp:anchor distT="0" distB="0" distL="0" distR="0" simplePos="0" relativeHeight="1024" behindDoc="0" locked="0" layoutInCell="1" allowOverlap="1">
            <wp:simplePos x="0" y="0"/>
            <wp:positionH relativeFrom="page">
              <wp:posOffset>1143000</wp:posOffset>
            </wp:positionH>
            <wp:positionV relativeFrom="paragraph">
              <wp:posOffset>270510</wp:posOffset>
            </wp:positionV>
            <wp:extent cx="5311140" cy="3227070"/>
            <wp:effectExtent l="0" t="0" r="0" b="0"/>
            <wp:wrapTopAndBottom/>
            <wp:docPr id="83"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51.jpeg"/>
                    <pic:cNvPicPr>
                      <a:picLocks noChangeAspect="1"/>
                    </pic:cNvPicPr>
                  </pic:nvPicPr>
                  <pic:blipFill>
                    <a:blip r:embed="rId57" cstate="print"/>
                    <a:stretch>
                      <a:fillRect/>
                    </a:stretch>
                  </pic:blipFill>
                  <pic:spPr>
                    <a:xfrm>
                      <a:off x="0" y="0"/>
                      <a:ext cx="5310931" cy="3227069"/>
                    </a:xfrm>
                    <a:prstGeom prst="rect">
                      <a:avLst/>
                    </a:prstGeom>
                  </pic:spPr>
                </pic:pic>
              </a:graphicData>
            </a:graphic>
          </wp:anchor>
        </w:drawing>
      </w:r>
      <w:r>
        <w:t>Clicking Digit, appeared Digit area as picture:</w:t>
      </w:r>
    </w:p>
    <w:p>
      <w:pPr>
        <w:pStyle w:val="4"/>
        <w:spacing w:before="77" w:line="254" w:lineRule="auto"/>
        <w:ind w:left="960"/>
      </w:pPr>
      <w:r>
        <w:t>The initial state is from Max to Min, or from Min to Max. it can add the minimum and maximum values picture. The largest value can set to 9999999, decimal digits can set</w:t>
      </w:r>
    </w:p>
    <w:p>
      <w:pPr>
        <w:spacing w:after="0" w:line="254" w:lineRule="auto"/>
        <w:sectPr>
          <w:pgSz w:w="11910" w:h="16840"/>
          <w:pgMar w:top="1140" w:right="940" w:bottom="1380" w:left="840" w:header="893" w:footer="1170" w:gutter="0"/>
        </w:sectPr>
      </w:pPr>
    </w:p>
    <w:p>
      <w:pPr>
        <w:pStyle w:val="4"/>
        <w:spacing w:before="11"/>
        <w:rPr>
          <w:sz w:val="20"/>
        </w:rPr>
      </w:pPr>
    </w:p>
    <w:p>
      <w:pPr>
        <w:pStyle w:val="4"/>
        <w:spacing w:before="52"/>
        <w:ind w:left="960"/>
      </w:pPr>
      <w:r>
        <w:t>3 numbers.</w:t>
      </w:r>
    </w:p>
    <w:p>
      <w:pPr>
        <w:pStyle w:val="4"/>
        <w:spacing w:before="4"/>
        <w:rPr>
          <w:sz w:val="32"/>
        </w:rPr>
      </w:pPr>
    </w:p>
    <w:p>
      <w:pPr>
        <w:pStyle w:val="3"/>
        <w:numPr>
          <w:ilvl w:val="1"/>
          <w:numId w:val="17"/>
        </w:numPr>
        <w:tabs>
          <w:tab w:val="left" w:pos="1484"/>
        </w:tabs>
        <w:spacing w:before="0" w:after="0" w:line="240" w:lineRule="auto"/>
        <w:ind w:left="1483" w:right="0" w:hanging="524"/>
        <w:jc w:val="left"/>
        <w:rPr>
          <w:u w:val="none"/>
        </w:rPr>
      </w:pPr>
      <w:bookmarkStart w:id="48" w:name="_bookmark28"/>
      <w:bookmarkEnd w:id="48"/>
      <w:bookmarkStart w:id="49" w:name="_bookmark28"/>
      <w:bookmarkEnd w:id="49"/>
      <w:r>
        <w:rPr>
          <w:spacing w:val="-4"/>
          <w:u w:val="none"/>
        </w:rPr>
        <w:t xml:space="preserve">temperature </w:t>
      </w:r>
      <w:r>
        <w:rPr>
          <w:u w:val="none"/>
        </w:rPr>
        <w:t xml:space="preserve">and </w:t>
      </w:r>
      <w:r>
        <w:rPr>
          <w:spacing w:val="-4"/>
          <w:u w:val="none"/>
        </w:rPr>
        <w:t xml:space="preserve">humidity </w:t>
      </w:r>
      <w:r>
        <w:rPr>
          <w:u w:val="none"/>
        </w:rPr>
        <w:t xml:space="preserve">(need </w:t>
      </w:r>
      <w:r>
        <w:rPr>
          <w:spacing w:val="-12"/>
          <w:u w:val="none"/>
        </w:rPr>
        <w:t>weld</w:t>
      </w:r>
      <w:r>
        <w:rPr>
          <w:spacing w:val="13"/>
          <w:u w:val="none"/>
        </w:rPr>
        <w:t xml:space="preserve"> </w:t>
      </w:r>
      <w:r>
        <w:rPr>
          <w:sz w:val="28"/>
          <w:u w:val="none"/>
        </w:rPr>
        <w:t>sensor)</w:t>
      </w:r>
    </w:p>
    <w:p>
      <w:pPr>
        <w:pStyle w:val="4"/>
        <w:spacing w:before="7"/>
        <w:rPr>
          <w:rFonts w:ascii="Cambria"/>
          <w:b/>
          <w:sz w:val="33"/>
        </w:rPr>
      </w:pPr>
    </w:p>
    <w:p>
      <w:pPr>
        <w:pStyle w:val="14"/>
        <w:numPr>
          <w:ilvl w:val="0"/>
          <w:numId w:val="19"/>
        </w:numPr>
        <w:tabs>
          <w:tab w:val="left" w:pos="1270"/>
        </w:tabs>
        <w:spacing w:before="0" w:after="0" w:line="240" w:lineRule="auto"/>
        <w:ind w:left="1269" w:right="0" w:hanging="310"/>
        <w:jc w:val="left"/>
        <w:rPr>
          <w:sz w:val="24"/>
        </w:rPr>
      </w:pPr>
      <w:r>
        <w:rPr>
          <w:sz w:val="24"/>
        </w:rPr>
        <w:t>LED display showing current environment</w:t>
      </w:r>
      <w:r>
        <w:rPr>
          <w:spacing w:val="-7"/>
          <w:sz w:val="24"/>
        </w:rPr>
        <w:t xml:space="preserve"> </w:t>
      </w:r>
      <w:r>
        <w:rPr>
          <w:sz w:val="24"/>
        </w:rPr>
        <w:t>temperature.</w:t>
      </w:r>
    </w:p>
    <w:p>
      <w:pPr>
        <w:pStyle w:val="4"/>
        <w:tabs>
          <w:tab w:val="left" w:leader="hyphen" w:pos="5398"/>
        </w:tabs>
        <w:spacing w:before="19"/>
        <w:ind w:left="960"/>
      </w:pPr>
      <w:r>
        <w:rPr>
          <w:spacing w:val="-3"/>
        </w:rPr>
        <w:t xml:space="preserve">Refer </w:t>
      </w:r>
      <w:r>
        <w:t>to 4.1 and 4.2 content, set</w:t>
      </w:r>
      <w:r>
        <w:rPr>
          <w:spacing w:val="-20"/>
        </w:rPr>
        <w:t xml:space="preserve"> </w:t>
      </w:r>
      <w:r>
        <w:t>up</w:t>
      </w:r>
      <w:r>
        <w:rPr>
          <w:spacing w:val="-1"/>
        </w:rPr>
        <w:t xml:space="preserve"> </w:t>
      </w:r>
      <w:r>
        <w:t>Screen</w:t>
      </w:r>
      <w:r>
        <w:tab/>
      </w:r>
      <w:r>
        <w:t xml:space="preserve">Program- </w:t>
      </w:r>
      <w:r>
        <w:rPr>
          <w:spacing w:val="-5"/>
        </w:rPr>
        <w:t>Temp+</w:t>
      </w:r>
      <w:r>
        <w:rPr>
          <w:spacing w:val="-2"/>
        </w:rPr>
        <w:t xml:space="preserve"> </w:t>
      </w:r>
      <w:r>
        <w:t>Humi;</w:t>
      </w:r>
    </w:p>
    <w:p>
      <w:pPr>
        <w:pStyle w:val="14"/>
        <w:numPr>
          <w:ilvl w:val="0"/>
          <w:numId w:val="19"/>
        </w:numPr>
        <w:tabs>
          <w:tab w:val="left" w:pos="1270"/>
          <w:tab w:val="left" w:pos="8076"/>
        </w:tabs>
        <w:spacing w:before="19" w:after="0" w:line="240" w:lineRule="auto"/>
        <w:ind w:left="1270" w:right="0" w:hanging="310"/>
        <w:jc w:val="left"/>
        <w:rPr>
          <w:sz w:val="24"/>
        </w:rPr>
      </w:pPr>
      <w:r>
        <w:rPr>
          <w:sz w:val="24"/>
        </w:rPr>
        <w:t xml:space="preserve">Click </w:t>
      </w:r>
      <w:r>
        <w:rPr>
          <w:spacing w:val="-4"/>
          <w:sz w:val="24"/>
        </w:rPr>
        <w:t xml:space="preserve">Temp+ </w:t>
      </w:r>
      <w:r>
        <w:rPr>
          <w:sz w:val="24"/>
        </w:rPr>
        <w:t>Humi, temperature and humidity have</w:t>
      </w:r>
      <w:r>
        <w:rPr>
          <w:spacing w:val="-31"/>
          <w:sz w:val="24"/>
        </w:rPr>
        <w:t xml:space="preserve"> </w:t>
      </w:r>
      <w:r>
        <w:rPr>
          <w:sz w:val="24"/>
        </w:rPr>
        <w:t>different</w:t>
      </w:r>
      <w:r>
        <w:rPr>
          <w:spacing w:val="-5"/>
          <w:sz w:val="24"/>
        </w:rPr>
        <w:t xml:space="preserve"> sensor.</w:t>
      </w:r>
      <w:r>
        <w:rPr>
          <w:spacing w:val="-5"/>
          <w:sz w:val="24"/>
        </w:rPr>
        <w:tab/>
      </w:r>
      <w:r>
        <w:rPr>
          <w:sz w:val="24"/>
        </w:rPr>
        <w:t>As</w:t>
      </w:r>
      <w:r>
        <w:rPr>
          <w:spacing w:val="-1"/>
          <w:sz w:val="24"/>
        </w:rPr>
        <w:t xml:space="preserve"> </w:t>
      </w:r>
      <w:r>
        <w:rPr>
          <w:sz w:val="24"/>
        </w:rPr>
        <w:t>picture:</w:t>
      </w:r>
    </w:p>
    <w:p>
      <w:pPr>
        <w:pStyle w:val="14"/>
        <w:numPr>
          <w:ilvl w:val="0"/>
          <w:numId w:val="15"/>
        </w:numPr>
        <w:tabs>
          <w:tab w:val="left" w:pos="1210"/>
        </w:tabs>
        <w:spacing w:before="19" w:after="0" w:line="240" w:lineRule="auto"/>
        <w:ind w:left="1210" w:right="0" w:hanging="250"/>
        <w:jc w:val="left"/>
        <w:rPr>
          <w:sz w:val="24"/>
        </w:rPr>
      </w:pPr>
      <w:r>
        <w:rPr>
          <w:sz w:val="24"/>
        </w:rPr>
        <w:t xml:space="preserve">Set in P5 on </w:t>
      </w:r>
      <w:r>
        <w:rPr>
          <w:spacing w:val="-4"/>
          <w:sz w:val="24"/>
        </w:rPr>
        <w:t xml:space="preserve">controller, </w:t>
      </w:r>
      <w:r>
        <w:rPr>
          <w:sz w:val="24"/>
        </w:rPr>
        <w:t>the appendix shows details setting</w:t>
      </w:r>
      <w:r>
        <w:rPr>
          <w:spacing w:val="8"/>
          <w:sz w:val="24"/>
        </w:rPr>
        <w:t xml:space="preserve"> </w:t>
      </w:r>
      <w:r>
        <w:rPr>
          <w:spacing w:val="-3"/>
          <w:sz w:val="24"/>
        </w:rPr>
        <w:t>ways.</w:t>
      </w:r>
    </w:p>
    <w:p>
      <w:pPr>
        <w:pStyle w:val="4"/>
        <w:spacing w:before="9"/>
        <w:rPr>
          <w:sz w:val="8"/>
        </w:rPr>
      </w:pPr>
      <w:r>
        <w:drawing>
          <wp:anchor distT="0" distB="0" distL="0" distR="0" simplePos="0" relativeHeight="1024" behindDoc="0" locked="0" layoutInCell="1" allowOverlap="1">
            <wp:simplePos x="0" y="0"/>
            <wp:positionH relativeFrom="page">
              <wp:posOffset>1143000</wp:posOffset>
            </wp:positionH>
            <wp:positionV relativeFrom="paragraph">
              <wp:posOffset>92710</wp:posOffset>
            </wp:positionV>
            <wp:extent cx="5302250" cy="3210560"/>
            <wp:effectExtent l="0" t="0" r="0" b="0"/>
            <wp:wrapTopAndBottom/>
            <wp:docPr id="85"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52.jpeg"/>
                    <pic:cNvPicPr>
                      <a:picLocks noChangeAspect="1"/>
                    </pic:cNvPicPr>
                  </pic:nvPicPr>
                  <pic:blipFill>
                    <a:blip r:embed="rId58" cstate="print"/>
                    <a:stretch>
                      <a:fillRect/>
                    </a:stretch>
                  </pic:blipFill>
                  <pic:spPr>
                    <a:xfrm>
                      <a:off x="0" y="0"/>
                      <a:ext cx="5301985" cy="3210305"/>
                    </a:xfrm>
                    <a:prstGeom prst="rect">
                      <a:avLst/>
                    </a:prstGeom>
                  </pic:spPr>
                </pic:pic>
              </a:graphicData>
            </a:graphic>
          </wp:anchor>
        </w:drawing>
      </w:r>
    </w:p>
    <w:p>
      <w:pPr>
        <w:pStyle w:val="4"/>
      </w:pPr>
    </w:p>
    <w:p>
      <w:pPr>
        <w:pStyle w:val="3"/>
        <w:numPr>
          <w:ilvl w:val="1"/>
          <w:numId w:val="17"/>
        </w:numPr>
        <w:tabs>
          <w:tab w:val="left" w:pos="1484"/>
        </w:tabs>
        <w:spacing w:before="175" w:after="0" w:line="240" w:lineRule="auto"/>
        <w:ind w:left="1483" w:right="0" w:hanging="524"/>
        <w:jc w:val="left"/>
        <w:rPr>
          <w:u w:val="none"/>
        </w:rPr>
      </w:pPr>
      <w:bookmarkStart w:id="50" w:name="_bookmark29"/>
      <w:bookmarkEnd w:id="50"/>
      <w:bookmarkStart w:id="51" w:name="_bookmark29"/>
      <w:bookmarkEnd w:id="51"/>
      <w:r>
        <w:rPr>
          <w:spacing w:val="-5"/>
          <w:u w:val="thick"/>
        </w:rPr>
        <w:t>pray</w:t>
      </w:r>
      <w:r>
        <w:rPr>
          <w:spacing w:val="1"/>
          <w:u w:val="thick"/>
        </w:rPr>
        <w:t xml:space="preserve"> </w:t>
      </w:r>
      <w:r>
        <w:rPr>
          <w:u w:val="thick"/>
        </w:rPr>
        <w:t>showing</w:t>
      </w:r>
    </w:p>
    <w:p>
      <w:pPr>
        <w:pStyle w:val="4"/>
        <w:rPr>
          <w:rFonts w:ascii="Cambria"/>
          <w:b/>
          <w:sz w:val="29"/>
        </w:rPr>
      </w:pPr>
    </w:p>
    <w:p>
      <w:pPr>
        <w:pStyle w:val="4"/>
        <w:spacing w:before="52"/>
        <w:ind w:left="960"/>
      </w:pPr>
      <w:r>
        <w:t>Showing Pray, mainly used in parking place etc.</w:t>
      </w:r>
    </w:p>
    <w:p>
      <w:pPr>
        <w:pStyle w:val="4"/>
        <w:tabs>
          <w:tab w:val="left" w:leader="hyphen" w:pos="5617"/>
        </w:tabs>
        <w:spacing w:before="19"/>
        <w:ind w:left="960"/>
      </w:pPr>
      <w:r>
        <w:t>Reference 4.1 and 4.2 content, Set</w:t>
      </w:r>
      <w:r>
        <w:rPr>
          <w:spacing w:val="-31"/>
        </w:rPr>
        <w:t xml:space="preserve"> </w:t>
      </w:r>
      <w:r>
        <w:t>up</w:t>
      </w:r>
      <w:r>
        <w:rPr>
          <w:spacing w:val="-5"/>
        </w:rPr>
        <w:t xml:space="preserve"> </w:t>
      </w:r>
      <w:r>
        <w:t>Screen</w:t>
      </w:r>
      <w:r>
        <w:tab/>
      </w:r>
      <w:r>
        <w:rPr>
          <w:spacing w:val="-4"/>
        </w:rPr>
        <w:t>Program-Pray.</w:t>
      </w:r>
    </w:p>
    <w:p>
      <w:pPr>
        <w:pStyle w:val="4"/>
        <w:spacing w:before="19"/>
        <w:ind w:left="960"/>
      </w:pPr>
      <w:r>
        <w:t>Clicking Pray, appeared Pray area as picture:</w:t>
      </w:r>
    </w:p>
    <w:p>
      <w:pPr>
        <w:spacing w:after="0"/>
        <w:sectPr>
          <w:pgSz w:w="11910" w:h="16840"/>
          <w:pgMar w:top="1140" w:right="940" w:bottom="1380" w:left="840" w:header="893" w:footer="1170" w:gutter="0"/>
        </w:sectPr>
      </w:pPr>
    </w:p>
    <w:p>
      <w:pPr>
        <w:pStyle w:val="4"/>
        <w:rPr>
          <w:sz w:val="20"/>
        </w:rPr>
      </w:pPr>
    </w:p>
    <w:p>
      <w:pPr>
        <w:pStyle w:val="4"/>
        <w:spacing w:before="2"/>
        <w:rPr>
          <w:sz w:val="14"/>
        </w:rPr>
      </w:pPr>
    </w:p>
    <w:p>
      <w:pPr>
        <w:pStyle w:val="4"/>
        <w:ind w:left="960"/>
        <w:rPr>
          <w:sz w:val="20"/>
        </w:rPr>
      </w:pPr>
      <w:r>
        <w:rPr>
          <w:sz w:val="20"/>
        </w:rPr>
        <w:drawing>
          <wp:inline distT="0" distB="0" distL="0" distR="0">
            <wp:extent cx="5292725" cy="3227070"/>
            <wp:effectExtent l="0" t="0" r="0" b="0"/>
            <wp:docPr id="87"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3.jpeg"/>
                    <pic:cNvPicPr>
                      <a:picLocks noChangeAspect="1"/>
                    </pic:cNvPicPr>
                  </pic:nvPicPr>
                  <pic:blipFill>
                    <a:blip r:embed="rId59" cstate="print"/>
                    <a:stretch>
                      <a:fillRect/>
                    </a:stretch>
                  </pic:blipFill>
                  <pic:spPr>
                    <a:xfrm>
                      <a:off x="0" y="0"/>
                      <a:ext cx="5293312" cy="3227070"/>
                    </a:xfrm>
                    <a:prstGeom prst="rect">
                      <a:avLst/>
                    </a:prstGeom>
                  </pic:spPr>
                </pic:pic>
              </a:graphicData>
            </a:graphic>
          </wp:inline>
        </w:drawing>
      </w:r>
    </w:p>
    <w:p>
      <w:pPr>
        <w:pStyle w:val="4"/>
        <w:spacing w:before="112"/>
        <w:ind w:left="960"/>
      </w:pPr>
      <w:r>
        <w:t>Temporarily support four countries, showing the two modes 0 and 1.</w:t>
      </w:r>
    </w:p>
    <w:p>
      <w:pPr>
        <w:pStyle w:val="3"/>
        <w:numPr>
          <w:ilvl w:val="1"/>
          <w:numId w:val="17"/>
        </w:numPr>
        <w:tabs>
          <w:tab w:val="left" w:pos="1674"/>
        </w:tabs>
        <w:spacing w:before="133" w:after="0" w:line="240" w:lineRule="auto"/>
        <w:ind w:left="1673" w:right="0" w:hanging="714"/>
        <w:jc w:val="left"/>
        <w:rPr>
          <w:u w:val="none"/>
        </w:rPr>
      </w:pPr>
      <w:r>
        <w:rPr>
          <w:u w:val="thick"/>
        </w:rPr>
        <w:t>weather</w:t>
      </w:r>
      <w:r>
        <w:rPr>
          <w:spacing w:val="-2"/>
          <w:u w:val="thick"/>
        </w:rPr>
        <w:t xml:space="preserve"> </w:t>
      </w:r>
      <w:r>
        <w:rPr>
          <w:u w:val="thick"/>
        </w:rPr>
        <w:t>showing</w:t>
      </w:r>
    </w:p>
    <w:p>
      <w:pPr>
        <w:pStyle w:val="4"/>
        <w:spacing w:before="135"/>
        <w:ind w:left="960"/>
      </w:pPr>
      <w:r>
        <w:t>Showing Weather, mainly used in parking place etc.</w:t>
      </w:r>
    </w:p>
    <w:p>
      <w:pPr>
        <w:pStyle w:val="4"/>
        <w:tabs>
          <w:tab w:val="left" w:leader="hyphen" w:pos="5617"/>
        </w:tabs>
        <w:spacing w:before="19"/>
        <w:ind w:left="960"/>
      </w:pPr>
      <w:r>
        <w:t>Reference 4.1 and 4.2 content, Set</w:t>
      </w:r>
      <w:r>
        <w:rPr>
          <w:spacing w:val="-31"/>
        </w:rPr>
        <w:t xml:space="preserve"> </w:t>
      </w:r>
      <w:r>
        <w:t>up</w:t>
      </w:r>
      <w:r>
        <w:rPr>
          <w:spacing w:val="-5"/>
        </w:rPr>
        <w:t xml:space="preserve"> </w:t>
      </w:r>
      <w:r>
        <w:t>Screen</w:t>
      </w:r>
      <w:r>
        <w:tab/>
      </w:r>
      <w:r>
        <w:t>Program-</w:t>
      </w:r>
      <w:r>
        <w:rPr>
          <w:spacing w:val="1"/>
        </w:rPr>
        <w:t xml:space="preserve"> </w:t>
      </w:r>
      <w:r>
        <w:rPr>
          <w:spacing w:val="-6"/>
        </w:rPr>
        <w:t>Weather.</w:t>
      </w:r>
    </w:p>
    <w:p>
      <w:pPr>
        <w:pStyle w:val="4"/>
        <w:spacing w:before="19"/>
        <w:ind w:left="960"/>
      </w:pPr>
      <w:r>
        <w:drawing>
          <wp:anchor distT="0" distB="0" distL="0" distR="0" simplePos="0" relativeHeight="1024" behindDoc="0" locked="0" layoutInCell="1" allowOverlap="1">
            <wp:simplePos x="0" y="0"/>
            <wp:positionH relativeFrom="page">
              <wp:posOffset>1143000</wp:posOffset>
            </wp:positionH>
            <wp:positionV relativeFrom="paragraph">
              <wp:posOffset>282575</wp:posOffset>
            </wp:positionV>
            <wp:extent cx="5297170" cy="3222625"/>
            <wp:effectExtent l="0" t="0" r="0" b="0"/>
            <wp:wrapTopAndBottom/>
            <wp:docPr id="89"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4.jpeg"/>
                    <pic:cNvPicPr>
                      <a:picLocks noChangeAspect="1"/>
                    </pic:cNvPicPr>
                  </pic:nvPicPr>
                  <pic:blipFill>
                    <a:blip r:embed="rId60" cstate="print"/>
                    <a:stretch>
                      <a:fillRect/>
                    </a:stretch>
                  </pic:blipFill>
                  <pic:spPr>
                    <a:xfrm>
                      <a:off x="0" y="0"/>
                      <a:ext cx="5297463" cy="3222879"/>
                    </a:xfrm>
                    <a:prstGeom prst="rect">
                      <a:avLst/>
                    </a:prstGeom>
                  </pic:spPr>
                </pic:pic>
              </a:graphicData>
            </a:graphic>
          </wp:anchor>
        </w:drawing>
      </w:r>
      <w:r>
        <w:t>Clicking Pray, appeared Pray area as picture:</w:t>
      </w:r>
    </w:p>
    <w:p>
      <w:pPr>
        <w:pStyle w:val="4"/>
      </w:pPr>
    </w:p>
    <w:p>
      <w:pPr>
        <w:pStyle w:val="14"/>
        <w:numPr>
          <w:ilvl w:val="0"/>
          <w:numId w:val="20"/>
        </w:numPr>
        <w:tabs>
          <w:tab w:val="left" w:pos="1247"/>
          <w:tab w:val="left" w:pos="7166"/>
        </w:tabs>
        <w:spacing w:before="165" w:after="0" w:line="333" w:lineRule="auto"/>
        <w:ind w:left="960" w:right="1100" w:firstLine="0"/>
        <w:jc w:val="left"/>
        <w:rPr>
          <w:rFonts w:ascii="Verdana"/>
          <w:sz w:val="21"/>
        </w:rPr>
      </w:pPr>
      <w:r>
        <w:rPr>
          <w:rFonts w:ascii="Verdana"/>
          <w:sz w:val="21"/>
        </w:rPr>
        <w:t>The controller will obtain the weather data</w:t>
      </w:r>
      <w:r>
        <w:rPr>
          <w:rFonts w:ascii="Verdana"/>
          <w:spacing w:val="-18"/>
          <w:sz w:val="21"/>
        </w:rPr>
        <w:t xml:space="preserve"> </w:t>
      </w:r>
      <w:r>
        <w:rPr>
          <w:rFonts w:ascii="Verdana"/>
          <w:sz w:val="21"/>
        </w:rPr>
        <w:t>every</w:t>
      </w:r>
      <w:r>
        <w:rPr>
          <w:rFonts w:ascii="Verdana"/>
          <w:spacing w:val="-3"/>
          <w:sz w:val="21"/>
        </w:rPr>
        <w:t xml:space="preserve"> </w:t>
      </w:r>
      <w:r>
        <w:rPr>
          <w:rFonts w:ascii="Verdana"/>
          <w:sz w:val="21"/>
        </w:rPr>
        <w:t>hour</w:t>
      </w:r>
      <w:r>
        <w:rPr>
          <w:rFonts w:ascii="Verdana"/>
          <w:sz w:val="21"/>
        </w:rPr>
        <w:tab/>
      </w:r>
      <w:r>
        <w:rPr>
          <w:rFonts w:ascii="Verdana"/>
          <w:sz w:val="21"/>
        </w:rPr>
        <w:t>(directly from the server);</w:t>
      </w:r>
    </w:p>
    <w:p>
      <w:pPr>
        <w:spacing w:after="0" w:line="333" w:lineRule="auto"/>
        <w:jc w:val="left"/>
        <w:rPr>
          <w:rFonts w:ascii="Verdana"/>
          <w:sz w:val="21"/>
        </w:rPr>
        <w:sectPr>
          <w:pgSz w:w="11910" w:h="16840"/>
          <w:pgMar w:top="1140" w:right="940" w:bottom="1380" w:left="840" w:header="893" w:footer="1170" w:gutter="0"/>
        </w:sectPr>
      </w:pPr>
    </w:p>
    <w:p>
      <w:pPr>
        <w:pStyle w:val="4"/>
        <w:spacing w:before="5"/>
        <w:rPr>
          <w:rFonts w:ascii="Verdana"/>
        </w:rPr>
      </w:pPr>
    </w:p>
    <w:p>
      <w:pPr>
        <w:pStyle w:val="14"/>
        <w:numPr>
          <w:ilvl w:val="0"/>
          <w:numId w:val="20"/>
        </w:numPr>
        <w:tabs>
          <w:tab w:val="left" w:pos="1173"/>
        </w:tabs>
        <w:spacing w:before="102" w:after="0" w:line="336" w:lineRule="auto"/>
        <w:ind w:left="960" w:right="858" w:firstLine="0"/>
        <w:jc w:val="left"/>
        <w:rPr>
          <w:rFonts w:ascii="Verdana"/>
          <w:sz w:val="21"/>
        </w:rPr>
      </w:pPr>
      <w:r>
        <w:rPr>
          <w:rFonts w:ascii="Verdana"/>
          <w:sz w:val="21"/>
        </w:rPr>
        <w:t>Currently,</w:t>
      </w:r>
      <w:r>
        <w:rPr>
          <w:rFonts w:ascii="Verdana"/>
          <w:spacing w:val="-11"/>
          <w:sz w:val="21"/>
        </w:rPr>
        <w:t xml:space="preserve"> </w:t>
      </w:r>
      <w:r>
        <w:rPr>
          <w:rFonts w:ascii="Verdana"/>
          <w:sz w:val="21"/>
        </w:rPr>
        <w:t>the</w:t>
      </w:r>
      <w:r>
        <w:rPr>
          <w:rFonts w:ascii="Verdana"/>
          <w:spacing w:val="-9"/>
          <w:sz w:val="21"/>
        </w:rPr>
        <w:t xml:space="preserve"> </w:t>
      </w:r>
      <w:r>
        <w:rPr>
          <w:rFonts w:ascii="Verdana"/>
          <w:sz w:val="21"/>
        </w:rPr>
        <w:t>online</w:t>
      </w:r>
      <w:r>
        <w:rPr>
          <w:rFonts w:ascii="Verdana"/>
          <w:spacing w:val="-14"/>
          <w:sz w:val="21"/>
        </w:rPr>
        <w:t xml:space="preserve"> </w:t>
      </w:r>
      <w:r>
        <w:rPr>
          <w:rFonts w:ascii="Verdana"/>
          <w:sz w:val="21"/>
        </w:rPr>
        <w:t>mode</w:t>
      </w:r>
      <w:r>
        <w:rPr>
          <w:rFonts w:ascii="Verdana"/>
          <w:spacing w:val="-9"/>
          <w:sz w:val="21"/>
        </w:rPr>
        <w:t xml:space="preserve"> </w:t>
      </w:r>
      <w:r>
        <w:rPr>
          <w:rFonts w:ascii="Verdana"/>
          <w:sz w:val="21"/>
        </w:rPr>
        <w:t>only</w:t>
      </w:r>
      <w:r>
        <w:rPr>
          <w:rFonts w:ascii="Verdana"/>
          <w:spacing w:val="-12"/>
          <w:sz w:val="21"/>
        </w:rPr>
        <w:t xml:space="preserve"> </w:t>
      </w:r>
      <w:r>
        <w:rPr>
          <w:rFonts w:ascii="Verdana"/>
          <w:sz w:val="21"/>
        </w:rPr>
        <w:t>supports</w:t>
      </w:r>
      <w:r>
        <w:rPr>
          <w:rFonts w:ascii="Verdana"/>
          <w:spacing w:val="-9"/>
          <w:sz w:val="21"/>
        </w:rPr>
        <w:t xml:space="preserve"> </w:t>
      </w:r>
      <w:r>
        <w:rPr>
          <w:rFonts w:ascii="Verdana"/>
          <w:sz w:val="21"/>
        </w:rPr>
        <w:t>the</w:t>
      </w:r>
      <w:r>
        <w:rPr>
          <w:rFonts w:ascii="Verdana"/>
          <w:spacing w:val="-9"/>
          <w:sz w:val="21"/>
        </w:rPr>
        <w:t xml:space="preserve"> </w:t>
      </w:r>
      <w:r>
        <w:rPr>
          <w:rFonts w:ascii="Verdana"/>
          <w:sz w:val="21"/>
        </w:rPr>
        <w:t>network</w:t>
      </w:r>
      <w:r>
        <w:rPr>
          <w:rFonts w:ascii="Verdana"/>
          <w:spacing w:val="-11"/>
          <w:sz w:val="21"/>
        </w:rPr>
        <w:t xml:space="preserve"> </w:t>
      </w:r>
      <w:r>
        <w:rPr>
          <w:rFonts w:ascii="Verdana"/>
          <w:sz w:val="21"/>
        </w:rPr>
        <w:t>port,</w:t>
      </w:r>
      <w:r>
        <w:rPr>
          <w:rFonts w:ascii="Verdana"/>
          <w:spacing w:val="-11"/>
          <w:sz w:val="21"/>
        </w:rPr>
        <w:t xml:space="preserve"> </w:t>
      </w:r>
      <w:r>
        <w:rPr>
          <w:rFonts w:ascii="Verdana"/>
          <w:sz w:val="21"/>
        </w:rPr>
        <w:t>and</w:t>
      </w:r>
      <w:r>
        <w:rPr>
          <w:rFonts w:ascii="Verdana"/>
          <w:spacing w:val="-10"/>
          <w:sz w:val="21"/>
        </w:rPr>
        <w:t xml:space="preserve"> </w:t>
      </w:r>
      <w:r>
        <w:rPr>
          <w:rFonts w:ascii="Verdana"/>
          <w:sz w:val="21"/>
        </w:rPr>
        <w:t>all</w:t>
      </w:r>
      <w:r>
        <w:rPr>
          <w:rFonts w:ascii="Verdana"/>
          <w:spacing w:val="-9"/>
          <w:sz w:val="21"/>
        </w:rPr>
        <w:t xml:space="preserve"> </w:t>
      </w:r>
      <w:r>
        <w:rPr>
          <w:rFonts w:ascii="Verdana"/>
          <w:sz w:val="21"/>
        </w:rPr>
        <w:t>the</w:t>
      </w:r>
      <w:r>
        <w:rPr>
          <w:rFonts w:ascii="Verdana"/>
          <w:spacing w:val="-9"/>
          <w:sz w:val="21"/>
        </w:rPr>
        <w:t xml:space="preserve"> </w:t>
      </w:r>
      <w:r>
        <w:rPr>
          <w:rFonts w:ascii="Verdana"/>
          <w:sz w:val="21"/>
        </w:rPr>
        <w:t>offline mode controllers support it</w:t>
      </w:r>
      <w:r>
        <w:rPr>
          <w:rFonts w:ascii="Verdana"/>
          <w:spacing w:val="-4"/>
          <w:sz w:val="21"/>
        </w:rPr>
        <w:t xml:space="preserve"> </w:t>
      </w:r>
      <w:r>
        <w:rPr>
          <w:rFonts w:ascii="Verdana"/>
          <w:sz w:val="21"/>
        </w:rPr>
        <w:t>(4.14).</w:t>
      </w:r>
    </w:p>
    <w:p>
      <w:pPr>
        <w:pStyle w:val="4"/>
        <w:rPr>
          <w:rFonts w:ascii="Verdana"/>
          <w:sz w:val="26"/>
        </w:rPr>
      </w:pPr>
    </w:p>
    <w:p>
      <w:pPr>
        <w:pStyle w:val="4"/>
        <w:rPr>
          <w:rFonts w:ascii="Verdana"/>
          <w:sz w:val="26"/>
        </w:rPr>
      </w:pPr>
    </w:p>
    <w:p>
      <w:pPr>
        <w:pStyle w:val="4"/>
        <w:rPr>
          <w:rFonts w:ascii="Verdana"/>
          <w:sz w:val="26"/>
        </w:rPr>
      </w:pPr>
    </w:p>
    <w:p>
      <w:pPr>
        <w:pStyle w:val="4"/>
        <w:spacing w:before="7"/>
        <w:rPr>
          <w:rFonts w:ascii="Verdana"/>
        </w:rPr>
      </w:pPr>
    </w:p>
    <w:p>
      <w:pPr>
        <w:pStyle w:val="2"/>
      </w:pPr>
      <w:bookmarkStart w:id="52" w:name="_bookmark30"/>
      <w:bookmarkEnd w:id="52"/>
      <w:r>
        <w:t>Chapter 6 Communications setting</w:t>
      </w:r>
    </w:p>
    <w:p>
      <w:pPr>
        <w:pStyle w:val="4"/>
        <w:spacing w:before="5"/>
        <w:rPr>
          <w:b/>
          <w:sz w:val="37"/>
        </w:rPr>
      </w:pPr>
    </w:p>
    <w:p>
      <w:pPr>
        <w:pStyle w:val="3"/>
        <w:numPr>
          <w:ilvl w:val="1"/>
          <w:numId w:val="21"/>
        </w:numPr>
        <w:tabs>
          <w:tab w:val="left" w:pos="1484"/>
        </w:tabs>
        <w:spacing w:before="0" w:after="0" w:line="240" w:lineRule="auto"/>
        <w:ind w:left="1483" w:right="0" w:hanging="524"/>
        <w:jc w:val="left"/>
        <w:rPr>
          <w:u w:val="none"/>
        </w:rPr>
      </w:pPr>
      <w:bookmarkStart w:id="53" w:name="_bookmark31"/>
      <w:bookmarkEnd w:id="53"/>
      <w:bookmarkStart w:id="54" w:name="_bookmark31"/>
      <w:bookmarkEnd w:id="54"/>
      <w:r>
        <w:rPr>
          <w:u w:val="thick"/>
        </w:rPr>
        <w:t>Making serial port</w:t>
      </w:r>
      <w:r>
        <w:rPr>
          <w:spacing w:val="-3"/>
          <w:u w:val="thick"/>
        </w:rPr>
        <w:t xml:space="preserve"> </w:t>
      </w:r>
      <w:r>
        <w:rPr>
          <w:spacing w:val="-8"/>
          <w:u w:val="thick"/>
        </w:rPr>
        <w:t>cable</w:t>
      </w:r>
    </w:p>
    <w:p>
      <w:pPr>
        <w:pStyle w:val="4"/>
        <w:spacing w:before="2"/>
        <w:rPr>
          <w:rFonts w:ascii="Cambria"/>
          <w:b/>
          <w:sz w:val="26"/>
        </w:rPr>
      </w:pPr>
    </w:p>
    <w:p>
      <w:pPr>
        <w:pStyle w:val="4"/>
        <w:spacing w:before="52"/>
        <w:ind w:left="960"/>
      </w:pPr>
      <w:r>
        <w:drawing>
          <wp:anchor distT="0" distB="0" distL="0" distR="0" simplePos="0" relativeHeight="1024" behindDoc="0" locked="0" layoutInCell="1" allowOverlap="1">
            <wp:simplePos x="0" y="0"/>
            <wp:positionH relativeFrom="page">
              <wp:posOffset>1162685</wp:posOffset>
            </wp:positionH>
            <wp:positionV relativeFrom="paragraph">
              <wp:posOffset>250190</wp:posOffset>
            </wp:positionV>
            <wp:extent cx="4090670" cy="1745615"/>
            <wp:effectExtent l="0" t="0" r="0" b="0"/>
            <wp:wrapTopAndBottom/>
            <wp:docPr id="91"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5.jpeg"/>
                    <pic:cNvPicPr>
                      <a:picLocks noChangeAspect="1"/>
                    </pic:cNvPicPr>
                  </pic:nvPicPr>
                  <pic:blipFill>
                    <a:blip r:embed="rId61" cstate="print"/>
                    <a:stretch>
                      <a:fillRect/>
                    </a:stretch>
                  </pic:blipFill>
                  <pic:spPr>
                    <a:xfrm>
                      <a:off x="0" y="0"/>
                      <a:ext cx="4090722" cy="1745742"/>
                    </a:xfrm>
                    <a:prstGeom prst="rect">
                      <a:avLst/>
                    </a:prstGeom>
                  </pic:spPr>
                </pic:pic>
              </a:graphicData>
            </a:graphic>
          </wp:anchor>
        </w:drawing>
      </w:r>
      <w:r>
        <w:t>Our system use straightway RS232 line, finished line as follow:</w:t>
      </w:r>
    </w:p>
    <w:p>
      <w:pPr>
        <w:pStyle w:val="4"/>
        <w:spacing w:before="3"/>
        <w:rPr>
          <w:sz w:val="31"/>
        </w:rPr>
      </w:pPr>
    </w:p>
    <w:p>
      <w:pPr>
        <w:pStyle w:val="3"/>
        <w:numPr>
          <w:ilvl w:val="1"/>
          <w:numId w:val="21"/>
        </w:numPr>
        <w:tabs>
          <w:tab w:val="left" w:pos="1484"/>
        </w:tabs>
        <w:spacing w:before="1" w:after="0" w:line="240" w:lineRule="auto"/>
        <w:ind w:left="1483" w:right="0" w:hanging="524"/>
        <w:jc w:val="left"/>
        <w:rPr>
          <w:u w:val="none"/>
        </w:rPr>
      </w:pPr>
      <w:bookmarkStart w:id="55" w:name="_bookmark32"/>
      <w:bookmarkEnd w:id="55"/>
      <w:bookmarkStart w:id="56" w:name="_bookmark32"/>
      <w:bookmarkEnd w:id="56"/>
      <w:r>
        <w:rPr>
          <w:u w:val="thick"/>
        </w:rPr>
        <w:t xml:space="preserve">Communication </w:t>
      </w:r>
      <w:r>
        <w:rPr>
          <w:spacing w:val="-4"/>
          <w:u w:val="thick"/>
        </w:rPr>
        <w:t xml:space="preserve">setting </w:t>
      </w:r>
      <w:r>
        <w:rPr>
          <w:u w:val="thick"/>
        </w:rPr>
        <w:t>(serial</w:t>
      </w:r>
      <w:r>
        <w:rPr>
          <w:spacing w:val="-1"/>
          <w:u w:val="thick"/>
        </w:rPr>
        <w:t xml:space="preserve"> </w:t>
      </w:r>
      <w:r>
        <w:rPr>
          <w:u w:val="thick"/>
        </w:rPr>
        <w:t>port)</w:t>
      </w:r>
    </w:p>
    <w:p>
      <w:pPr>
        <w:pStyle w:val="4"/>
        <w:spacing w:before="2"/>
        <w:rPr>
          <w:rFonts w:ascii="Cambria"/>
          <w:b/>
          <w:sz w:val="29"/>
        </w:rPr>
      </w:pPr>
    </w:p>
    <w:p>
      <w:pPr>
        <w:pStyle w:val="4"/>
        <w:spacing w:before="52"/>
        <w:ind w:left="960"/>
      </w:pPr>
      <w:r>
        <w:t>Serial port connection have two types: RS232 and RS485.</w:t>
      </w:r>
    </w:p>
    <w:p>
      <w:pPr>
        <w:pStyle w:val="4"/>
        <w:spacing w:before="8"/>
        <w:rPr>
          <w:sz w:val="31"/>
        </w:rPr>
      </w:pPr>
    </w:p>
    <w:p>
      <w:pPr>
        <w:pStyle w:val="3"/>
        <w:numPr>
          <w:ilvl w:val="2"/>
          <w:numId w:val="21"/>
        </w:numPr>
        <w:tabs>
          <w:tab w:val="left" w:pos="1688"/>
        </w:tabs>
        <w:spacing w:before="0" w:after="0" w:line="240" w:lineRule="auto"/>
        <w:ind w:left="1687" w:right="0" w:hanging="728"/>
        <w:jc w:val="left"/>
        <w:rPr>
          <w:rFonts w:ascii="Calibri"/>
          <w:u w:val="none"/>
        </w:rPr>
      </w:pPr>
      <w:bookmarkStart w:id="57" w:name="_bookmark33"/>
      <w:bookmarkEnd w:id="57"/>
      <w:bookmarkStart w:id="58" w:name="_bookmark33"/>
      <w:bookmarkEnd w:id="58"/>
      <w:r>
        <w:rPr>
          <w:rFonts w:ascii="Calibri"/>
          <w:u w:val="none"/>
        </w:rPr>
        <w:t>RS232</w:t>
      </w:r>
      <w:r>
        <w:rPr>
          <w:rFonts w:ascii="Calibri"/>
          <w:spacing w:val="-3"/>
          <w:u w:val="none"/>
        </w:rPr>
        <w:t xml:space="preserve"> </w:t>
      </w:r>
      <w:r>
        <w:rPr>
          <w:rFonts w:ascii="Calibri"/>
          <w:u w:val="none"/>
        </w:rPr>
        <w:t>communication</w:t>
      </w:r>
    </w:p>
    <w:p>
      <w:pPr>
        <w:pStyle w:val="4"/>
        <w:spacing w:before="5"/>
        <w:rPr>
          <w:b/>
          <w:sz w:val="31"/>
        </w:rPr>
      </w:pPr>
    </w:p>
    <w:p>
      <w:pPr>
        <w:pStyle w:val="4"/>
        <w:spacing w:before="1" w:line="254" w:lineRule="auto"/>
        <w:ind w:left="960" w:right="1348"/>
      </w:pPr>
      <w:r>
        <w:t>1).After installed the driver successfully, HD2016 will found current device. Ours RS232 driver is HL340.</w:t>
      </w:r>
    </w:p>
    <w:p>
      <w:pPr>
        <w:pStyle w:val="4"/>
        <w:spacing w:before="3" w:line="256" w:lineRule="auto"/>
        <w:ind w:left="960" w:right="879"/>
      </w:pPr>
      <w:r>
        <w:drawing>
          <wp:anchor distT="0" distB="0" distL="0" distR="0" simplePos="0" relativeHeight="1024" behindDoc="0" locked="0" layoutInCell="1" allowOverlap="1">
            <wp:simplePos x="0" y="0"/>
            <wp:positionH relativeFrom="page">
              <wp:posOffset>1447800</wp:posOffset>
            </wp:positionH>
            <wp:positionV relativeFrom="paragraph">
              <wp:posOffset>641350</wp:posOffset>
            </wp:positionV>
            <wp:extent cx="2197735" cy="1089660"/>
            <wp:effectExtent l="0" t="0" r="0" b="0"/>
            <wp:wrapTopAndBottom/>
            <wp:docPr id="9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6.png"/>
                    <pic:cNvPicPr>
                      <a:picLocks noChangeAspect="1"/>
                    </pic:cNvPicPr>
                  </pic:nvPicPr>
                  <pic:blipFill>
                    <a:blip r:embed="rId62" cstate="print"/>
                    <a:stretch>
                      <a:fillRect/>
                    </a:stretch>
                  </pic:blipFill>
                  <pic:spPr>
                    <a:xfrm>
                      <a:off x="0" y="0"/>
                      <a:ext cx="2197582" cy="1089660"/>
                    </a:xfrm>
                    <a:prstGeom prst="rect">
                      <a:avLst/>
                    </a:prstGeom>
                  </pic:spPr>
                </pic:pic>
              </a:graphicData>
            </a:graphic>
          </wp:anchor>
        </w:drawing>
      </w:r>
      <w:r>
        <w:drawing>
          <wp:anchor distT="0" distB="0" distL="0" distR="0" simplePos="0" relativeHeight="1024" behindDoc="0" locked="0" layoutInCell="1" allowOverlap="1">
            <wp:simplePos x="0" y="0"/>
            <wp:positionH relativeFrom="page">
              <wp:posOffset>3724275</wp:posOffset>
            </wp:positionH>
            <wp:positionV relativeFrom="paragraph">
              <wp:posOffset>636270</wp:posOffset>
            </wp:positionV>
            <wp:extent cx="2401570" cy="1101090"/>
            <wp:effectExtent l="0" t="0" r="0" b="0"/>
            <wp:wrapTopAndBottom/>
            <wp:docPr id="95"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7.png"/>
                    <pic:cNvPicPr>
                      <a:picLocks noChangeAspect="1"/>
                    </pic:cNvPicPr>
                  </pic:nvPicPr>
                  <pic:blipFill>
                    <a:blip r:embed="rId63" cstate="print"/>
                    <a:stretch>
                      <a:fillRect/>
                    </a:stretch>
                  </pic:blipFill>
                  <pic:spPr>
                    <a:xfrm>
                      <a:off x="0" y="0"/>
                      <a:ext cx="2401264" cy="1101090"/>
                    </a:xfrm>
                    <a:prstGeom prst="rect">
                      <a:avLst/>
                    </a:prstGeom>
                  </pic:spPr>
                </pic:pic>
              </a:graphicData>
            </a:graphic>
          </wp:anchor>
        </w:drawing>
      </w:r>
      <w:r>
        <w:t>One computer can only connect one serial port card, after the software found device automatically, in File-screen parameter setting and choose current device name, then can send parameter and program. As picture show</w:t>
      </w:r>
    </w:p>
    <w:p>
      <w:pPr>
        <w:pStyle w:val="4"/>
        <w:spacing w:before="178"/>
        <w:ind w:left="960"/>
      </w:pPr>
      <w:r>
        <w:t>2).If</w:t>
      </w:r>
      <w:r>
        <w:rPr>
          <w:spacing w:val="-5"/>
        </w:rPr>
        <w:t xml:space="preserve"> </w:t>
      </w:r>
      <w:r>
        <w:t>software</w:t>
      </w:r>
      <w:r>
        <w:rPr>
          <w:spacing w:val="-5"/>
        </w:rPr>
        <w:t xml:space="preserve"> </w:t>
      </w:r>
      <w:r>
        <w:t>can’t</w:t>
      </w:r>
      <w:r>
        <w:rPr>
          <w:spacing w:val="-7"/>
        </w:rPr>
        <w:t xml:space="preserve"> </w:t>
      </w:r>
      <w:r>
        <w:t>find</w:t>
      </w:r>
      <w:r>
        <w:rPr>
          <w:spacing w:val="-6"/>
        </w:rPr>
        <w:t xml:space="preserve"> </w:t>
      </w:r>
      <w:r>
        <w:t>device,</w:t>
      </w:r>
      <w:r>
        <w:rPr>
          <w:spacing w:val="-6"/>
        </w:rPr>
        <w:t xml:space="preserve"> </w:t>
      </w:r>
      <w:r>
        <w:t>please</w:t>
      </w:r>
      <w:r>
        <w:rPr>
          <w:spacing w:val="-5"/>
        </w:rPr>
        <w:t xml:space="preserve"> </w:t>
      </w:r>
      <w:r>
        <w:t>click</w:t>
      </w:r>
      <w:r>
        <w:rPr>
          <w:spacing w:val="-25"/>
        </w:rPr>
        <w:t xml:space="preserve"> </w:t>
      </w:r>
      <w:r>
        <w:rPr>
          <w:spacing w:val="-25"/>
        </w:rPr>
        <w:drawing>
          <wp:inline distT="0" distB="0" distL="0" distR="0">
            <wp:extent cx="294005" cy="173355"/>
            <wp:effectExtent l="0" t="0" r="0" b="0"/>
            <wp:docPr id="97"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8.png"/>
                    <pic:cNvPicPr>
                      <a:picLocks noChangeAspect="1"/>
                    </pic:cNvPicPr>
                  </pic:nvPicPr>
                  <pic:blipFill>
                    <a:blip r:embed="rId64" cstate="print"/>
                    <a:stretch>
                      <a:fillRect/>
                    </a:stretch>
                  </pic:blipFill>
                  <pic:spPr>
                    <a:xfrm>
                      <a:off x="0" y="0"/>
                      <a:ext cx="294132" cy="173736"/>
                    </a:xfrm>
                    <a:prstGeom prst="rect">
                      <a:avLst/>
                    </a:prstGeom>
                  </pic:spPr>
                </pic:pic>
              </a:graphicData>
            </a:graphic>
          </wp:inline>
        </w:drawing>
      </w:r>
      <w:r>
        <w:t>,</w:t>
      </w:r>
      <w:r>
        <w:rPr>
          <w:spacing w:val="-1"/>
        </w:rPr>
        <w:t xml:space="preserve"> </w:t>
      </w:r>
      <w:r>
        <w:t>location</w:t>
      </w:r>
      <w:r>
        <w:rPr>
          <w:spacing w:val="1"/>
        </w:rPr>
        <w:t xml:space="preserve"> </w:t>
      </w:r>
      <w:r>
        <w:t>as</w:t>
      </w:r>
      <w:r>
        <w:rPr>
          <w:spacing w:val="-2"/>
        </w:rPr>
        <w:t xml:space="preserve"> </w:t>
      </w:r>
      <w:r>
        <w:t>picture</w:t>
      </w:r>
      <w:r>
        <w:rPr>
          <w:spacing w:val="-3"/>
        </w:rPr>
        <w:t xml:space="preserve"> </w:t>
      </w:r>
      <w:r>
        <w:t>show:</w:t>
      </w:r>
    </w:p>
    <w:p>
      <w:pPr>
        <w:spacing w:after="0"/>
        <w:sectPr>
          <w:pgSz w:w="11910" w:h="16840"/>
          <w:pgMar w:top="1140" w:right="940" w:bottom="1380" w:left="840" w:header="893" w:footer="1170" w:gutter="0"/>
        </w:sectPr>
      </w:pPr>
    </w:p>
    <w:p>
      <w:pPr>
        <w:pStyle w:val="4"/>
        <w:rPr>
          <w:sz w:val="20"/>
        </w:rPr>
      </w:pPr>
    </w:p>
    <w:p>
      <w:pPr>
        <w:pStyle w:val="4"/>
        <w:spacing w:before="11"/>
        <w:rPr>
          <w:sz w:val="16"/>
        </w:rPr>
      </w:pPr>
    </w:p>
    <w:p>
      <w:pPr>
        <w:pStyle w:val="4"/>
        <w:ind w:left="1440"/>
        <w:rPr>
          <w:sz w:val="20"/>
        </w:rPr>
      </w:pPr>
      <w:r>
        <w:rPr>
          <w:sz w:val="20"/>
        </w:rPr>
        <w:drawing>
          <wp:inline distT="0" distB="0" distL="0" distR="0">
            <wp:extent cx="2361565" cy="1390650"/>
            <wp:effectExtent l="0" t="0" r="0" b="0"/>
            <wp:docPr id="9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9.png"/>
                    <pic:cNvPicPr>
                      <a:picLocks noChangeAspect="1"/>
                    </pic:cNvPicPr>
                  </pic:nvPicPr>
                  <pic:blipFill>
                    <a:blip r:embed="rId65" cstate="print"/>
                    <a:stretch>
                      <a:fillRect/>
                    </a:stretch>
                  </pic:blipFill>
                  <pic:spPr>
                    <a:xfrm>
                      <a:off x="0" y="0"/>
                      <a:ext cx="2361970" cy="1390650"/>
                    </a:xfrm>
                    <a:prstGeom prst="rect">
                      <a:avLst/>
                    </a:prstGeom>
                  </pic:spPr>
                </pic:pic>
              </a:graphicData>
            </a:graphic>
          </wp:inline>
        </w:drawing>
      </w:r>
    </w:p>
    <w:p>
      <w:pPr>
        <w:pStyle w:val="4"/>
        <w:rPr>
          <w:sz w:val="9"/>
        </w:rPr>
      </w:pPr>
    </w:p>
    <w:p>
      <w:pPr>
        <w:pStyle w:val="4"/>
        <w:spacing w:before="52"/>
        <w:ind w:left="960"/>
      </w:pPr>
      <w:r>
        <w:t>3).If user still not find device, please check cable problems.</w:t>
      </w:r>
    </w:p>
    <w:p>
      <w:pPr>
        <w:pStyle w:val="4"/>
        <w:spacing w:before="19" w:line="254" w:lineRule="auto"/>
        <w:ind w:left="960" w:right="965"/>
      </w:pPr>
      <w:r>
        <w:drawing>
          <wp:anchor distT="0" distB="0" distL="0" distR="0" simplePos="0" relativeHeight="1024" behindDoc="0" locked="0" layoutInCell="1" allowOverlap="1">
            <wp:simplePos x="0" y="0"/>
            <wp:positionH relativeFrom="page">
              <wp:posOffset>1143000</wp:posOffset>
            </wp:positionH>
            <wp:positionV relativeFrom="paragraph">
              <wp:posOffset>466090</wp:posOffset>
            </wp:positionV>
            <wp:extent cx="3877310" cy="1390015"/>
            <wp:effectExtent l="0" t="0" r="0" b="0"/>
            <wp:wrapTopAndBottom/>
            <wp:docPr id="101"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60.jpeg"/>
                    <pic:cNvPicPr>
                      <a:picLocks noChangeAspect="1"/>
                    </pic:cNvPicPr>
                  </pic:nvPicPr>
                  <pic:blipFill>
                    <a:blip r:embed="rId66" cstate="print"/>
                    <a:stretch>
                      <a:fillRect/>
                    </a:stretch>
                  </pic:blipFill>
                  <pic:spPr>
                    <a:xfrm>
                      <a:off x="0" y="0"/>
                      <a:ext cx="3877381" cy="1389888"/>
                    </a:xfrm>
                    <a:prstGeom prst="rect">
                      <a:avLst/>
                    </a:prstGeom>
                  </pic:spPr>
                </pic:pic>
              </a:graphicData>
            </a:graphic>
          </wp:anchor>
        </w:drawing>
      </w:r>
      <w:r>
        <w:t>If current information window notice “selected screen not binding equipment ", please into setting “screen parameter setting”, select device name, as picture show:</w:t>
      </w:r>
    </w:p>
    <w:p>
      <w:pPr>
        <w:pStyle w:val="4"/>
      </w:pPr>
    </w:p>
    <w:p>
      <w:pPr>
        <w:pStyle w:val="4"/>
        <w:spacing w:before="6"/>
        <w:rPr>
          <w:sz w:val="21"/>
        </w:rPr>
      </w:pPr>
    </w:p>
    <w:p>
      <w:pPr>
        <w:pStyle w:val="3"/>
        <w:numPr>
          <w:ilvl w:val="2"/>
          <w:numId w:val="21"/>
        </w:numPr>
        <w:tabs>
          <w:tab w:val="left" w:pos="1688"/>
        </w:tabs>
        <w:spacing w:before="0" w:after="0" w:line="240" w:lineRule="auto"/>
        <w:ind w:left="1687" w:right="0" w:hanging="728"/>
        <w:jc w:val="left"/>
        <w:rPr>
          <w:rFonts w:ascii="Calibri"/>
          <w:u w:val="none"/>
        </w:rPr>
      </w:pPr>
      <w:bookmarkStart w:id="59" w:name="_bookmark34"/>
      <w:bookmarkEnd w:id="59"/>
      <w:bookmarkStart w:id="60" w:name="_bookmark34"/>
      <w:bookmarkEnd w:id="60"/>
      <w:r>
        <w:rPr>
          <w:rFonts w:ascii="Calibri"/>
          <w:u w:val="thick"/>
        </w:rPr>
        <w:t>RS485</w:t>
      </w:r>
      <w:r>
        <w:rPr>
          <w:rFonts w:ascii="Calibri"/>
          <w:spacing w:val="-3"/>
          <w:u w:val="thick"/>
        </w:rPr>
        <w:t xml:space="preserve"> </w:t>
      </w:r>
      <w:r>
        <w:rPr>
          <w:rFonts w:ascii="Calibri"/>
          <w:u w:val="thick"/>
        </w:rPr>
        <w:t>communication</w:t>
      </w:r>
    </w:p>
    <w:p>
      <w:pPr>
        <w:pStyle w:val="4"/>
        <w:spacing w:before="5"/>
        <w:rPr>
          <w:b/>
          <w:sz w:val="27"/>
        </w:rPr>
      </w:pPr>
    </w:p>
    <w:p>
      <w:pPr>
        <w:pStyle w:val="4"/>
        <w:tabs>
          <w:tab w:val="left" w:pos="4238"/>
        </w:tabs>
        <w:spacing w:before="51" w:line="254" w:lineRule="auto"/>
        <w:ind w:left="960" w:right="1003"/>
        <w:rPr>
          <w:rFonts w:hint="eastAsia" w:ascii="宋体" w:eastAsia="宋体"/>
        </w:rPr>
      </w:pPr>
      <w:r>
        <w:t xml:space="preserve">1) Solution: 485 communication serial port connected, and it need 485 </w:t>
      </w:r>
      <w:r>
        <w:rPr>
          <w:spacing w:val="-4"/>
        </w:rPr>
        <w:t xml:space="preserve">converter. </w:t>
      </w:r>
      <w:r>
        <w:t>Connection method</w:t>
      </w:r>
      <w:r>
        <w:rPr>
          <w:spacing w:val="-7"/>
        </w:rPr>
        <w:t xml:space="preserve"> </w:t>
      </w:r>
      <w:r>
        <w:t>as</w:t>
      </w:r>
      <w:r>
        <w:rPr>
          <w:spacing w:val="-6"/>
        </w:rPr>
        <w:t xml:space="preserve"> </w:t>
      </w:r>
      <w:r>
        <w:t>follow:</w:t>
      </w:r>
      <w:r>
        <w:tab/>
      </w:r>
      <w:r>
        <w:t>Converter Positive pole (+) connected with</w:t>
      </w:r>
      <w:r>
        <w:rPr>
          <w:spacing w:val="-35"/>
        </w:rPr>
        <w:t xml:space="preserve"> </w:t>
      </w:r>
      <w:r>
        <w:rPr>
          <w:spacing w:val="-3"/>
        </w:rPr>
        <w:t xml:space="preserve">control </w:t>
      </w:r>
      <w:r>
        <w:t>card square hole, Converter Negative pole (-) connected with control card on 485 in middle hole.</w:t>
      </w:r>
      <w:r>
        <w:rPr>
          <w:rFonts w:hint="eastAsia" w:ascii="宋体" w:eastAsia="宋体"/>
        </w:rPr>
        <w:t>（</w:t>
      </w:r>
      <w:r>
        <w:t>one 485 controller only supports one control</w:t>
      </w:r>
      <w:r>
        <w:rPr>
          <w:spacing w:val="-10"/>
        </w:rPr>
        <w:t xml:space="preserve"> </w:t>
      </w:r>
      <w:r>
        <w:t>card</w:t>
      </w:r>
      <w:r>
        <w:rPr>
          <w:rFonts w:hint="eastAsia" w:ascii="宋体" w:eastAsia="宋体"/>
        </w:rPr>
        <w:t>）</w:t>
      </w:r>
    </w:p>
    <w:p>
      <w:pPr>
        <w:pStyle w:val="4"/>
        <w:spacing w:before="3"/>
        <w:rPr>
          <w:rFonts w:ascii="宋体"/>
          <w:sz w:val="32"/>
        </w:rPr>
      </w:pPr>
    </w:p>
    <w:p>
      <w:pPr>
        <w:pStyle w:val="4"/>
        <w:ind w:left="991"/>
        <w:rPr>
          <w:rFonts w:ascii="宋体"/>
        </w:rPr>
      </w:pPr>
      <w:r>
        <w:drawing>
          <wp:inline distT="0" distB="0" distL="0" distR="0">
            <wp:extent cx="5095875" cy="2817495"/>
            <wp:effectExtent l="0" t="0" r="0" b="0"/>
            <wp:docPr id="103"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61.jpeg"/>
                    <pic:cNvPicPr>
                      <a:picLocks noChangeAspect="1"/>
                    </pic:cNvPicPr>
                  </pic:nvPicPr>
                  <pic:blipFill>
                    <a:blip r:embed="rId67" cstate="print"/>
                    <a:stretch>
                      <a:fillRect/>
                    </a:stretch>
                  </pic:blipFill>
                  <pic:spPr>
                    <a:xfrm>
                      <a:off x="0" y="0"/>
                      <a:ext cx="5096256" cy="2817875"/>
                    </a:xfrm>
                    <a:prstGeom prst="rect">
                      <a:avLst/>
                    </a:prstGeom>
                  </pic:spPr>
                </pic:pic>
              </a:graphicData>
            </a:graphic>
          </wp:inline>
        </w:drawing>
      </w:r>
      <w:r>
        <w:rPr>
          <w:rFonts w:ascii="宋体"/>
        </w:rPr>
        <w:t xml:space="preserve"> </w:t>
      </w:r>
    </w:p>
    <w:p>
      <w:pPr>
        <w:spacing w:after="0"/>
        <w:rPr>
          <w:rFonts w:ascii="宋体"/>
        </w:rPr>
        <w:sectPr>
          <w:pgSz w:w="11910" w:h="16840"/>
          <w:pgMar w:top="1140" w:right="940" w:bottom="1380" w:left="840" w:header="893" w:footer="1170" w:gutter="0"/>
        </w:sectPr>
      </w:pPr>
    </w:p>
    <w:p>
      <w:pPr>
        <w:pStyle w:val="4"/>
        <w:spacing w:before="3"/>
        <w:rPr>
          <w:rFonts w:ascii="宋体"/>
          <w:sz w:val="25"/>
        </w:rPr>
      </w:pPr>
    </w:p>
    <w:p>
      <w:pPr>
        <w:pStyle w:val="3"/>
        <w:numPr>
          <w:ilvl w:val="1"/>
          <w:numId w:val="21"/>
        </w:numPr>
        <w:tabs>
          <w:tab w:val="left" w:pos="1484"/>
        </w:tabs>
        <w:spacing w:before="100" w:after="0" w:line="240" w:lineRule="auto"/>
        <w:ind w:left="1483" w:right="0" w:hanging="524"/>
        <w:jc w:val="left"/>
        <w:rPr>
          <w:u w:val="none"/>
        </w:rPr>
      </w:pPr>
      <w:bookmarkStart w:id="61" w:name="_bookmark35"/>
      <w:bookmarkEnd w:id="61"/>
      <w:bookmarkStart w:id="62" w:name="_bookmark35"/>
      <w:bookmarkEnd w:id="62"/>
      <w:r>
        <w:rPr>
          <w:u w:val="thick"/>
        </w:rPr>
        <w:t xml:space="preserve">Making </w:t>
      </w:r>
      <w:r>
        <w:rPr>
          <w:spacing w:val="-5"/>
          <w:u w:val="thick"/>
        </w:rPr>
        <w:t>Network</w:t>
      </w:r>
      <w:r>
        <w:rPr>
          <w:spacing w:val="1"/>
          <w:u w:val="thick"/>
        </w:rPr>
        <w:t xml:space="preserve"> </w:t>
      </w:r>
      <w:r>
        <w:rPr>
          <w:spacing w:val="-6"/>
          <w:u w:val="thick"/>
        </w:rPr>
        <w:t>cablel</w:t>
      </w:r>
    </w:p>
    <w:p>
      <w:pPr>
        <w:pStyle w:val="4"/>
        <w:rPr>
          <w:rFonts w:ascii="Cambria"/>
          <w:b/>
          <w:sz w:val="20"/>
        </w:rPr>
      </w:pPr>
    </w:p>
    <w:p>
      <w:pPr>
        <w:pStyle w:val="4"/>
        <w:spacing w:before="10"/>
        <w:rPr>
          <w:rFonts w:ascii="Cambria"/>
          <w:b/>
          <w:sz w:val="18"/>
        </w:rPr>
      </w:pPr>
    </w:p>
    <w:p>
      <w:pPr>
        <w:pStyle w:val="4"/>
        <w:spacing w:before="51" w:line="444" w:lineRule="auto"/>
        <w:ind w:left="960" w:right="1392"/>
      </w:pPr>
      <w:r>
        <w:drawing>
          <wp:anchor distT="0" distB="0" distL="0" distR="0" simplePos="0" relativeHeight="1024" behindDoc="0" locked="0" layoutInCell="1" allowOverlap="1">
            <wp:simplePos x="0" y="0"/>
            <wp:positionH relativeFrom="page">
              <wp:posOffset>1143000</wp:posOffset>
            </wp:positionH>
            <wp:positionV relativeFrom="paragraph">
              <wp:posOffset>806450</wp:posOffset>
            </wp:positionV>
            <wp:extent cx="4248150" cy="1995170"/>
            <wp:effectExtent l="0" t="0" r="0" b="0"/>
            <wp:wrapTopAndBottom/>
            <wp:docPr id="105"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62.jpeg"/>
                    <pic:cNvPicPr>
                      <a:picLocks noChangeAspect="1"/>
                    </pic:cNvPicPr>
                  </pic:nvPicPr>
                  <pic:blipFill>
                    <a:blip r:embed="rId68" cstate="print"/>
                    <a:stretch>
                      <a:fillRect/>
                    </a:stretch>
                  </pic:blipFill>
                  <pic:spPr>
                    <a:xfrm>
                      <a:off x="0" y="0"/>
                      <a:ext cx="4248033" cy="1994916"/>
                    </a:xfrm>
                    <a:prstGeom prst="rect">
                      <a:avLst/>
                    </a:prstGeom>
                  </pic:spPr>
                </pic:pic>
              </a:graphicData>
            </a:graphic>
          </wp:anchor>
        </w:drawing>
      </w:r>
      <w:bookmarkStart w:id="63" w:name="_bookmark36"/>
      <w:bookmarkEnd w:id="63"/>
      <w:r>
        <w:t>1).Making Network cable have 2 ways: cross cable (control card connected with computer directly) and parallel cable (control card connected with router)</w:t>
      </w:r>
    </w:p>
    <w:p>
      <w:pPr>
        <w:pStyle w:val="4"/>
        <w:spacing w:before="3"/>
        <w:rPr>
          <w:sz w:val="4"/>
        </w:rPr>
      </w:pPr>
    </w:p>
    <w:p>
      <w:pPr>
        <w:pStyle w:val="4"/>
        <w:ind w:left="960"/>
        <w:rPr>
          <w:sz w:val="20"/>
        </w:rPr>
      </w:pPr>
      <w:r>
        <w:rPr>
          <w:sz w:val="20"/>
        </w:rPr>
        <w:drawing>
          <wp:inline distT="0" distB="0" distL="0" distR="0">
            <wp:extent cx="4260215" cy="1860550"/>
            <wp:effectExtent l="0" t="0" r="0" b="0"/>
            <wp:docPr id="107"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63.jpeg"/>
                    <pic:cNvPicPr>
                      <a:picLocks noChangeAspect="1"/>
                    </pic:cNvPicPr>
                  </pic:nvPicPr>
                  <pic:blipFill>
                    <a:blip r:embed="rId69" cstate="print"/>
                    <a:stretch>
                      <a:fillRect/>
                    </a:stretch>
                  </pic:blipFill>
                  <pic:spPr>
                    <a:xfrm>
                      <a:off x="0" y="0"/>
                      <a:ext cx="4260504" cy="1860803"/>
                    </a:xfrm>
                    <a:prstGeom prst="rect">
                      <a:avLst/>
                    </a:prstGeom>
                  </pic:spPr>
                </pic:pic>
              </a:graphicData>
            </a:graphic>
          </wp:inline>
        </w:drawing>
      </w:r>
    </w:p>
    <w:p>
      <w:pPr>
        <w:pStyle w:val="4"/>
      </w:pPr>
    </w:p>
    <w:p>
      <w:pPr>
        <w:pStyle w:val="3"/>
        <w:numPr>
          <w:ilvl w:val="1"/>
          <w:numId w:val="21"/>
        </w:numPr>
        <w:tabs>
          <w:tab w:val="left" w:pos="1484"/>
        </w:tabs>
        <w:spacing w:before="177" w:after="0" w:line="240" w:lineRule="auto"/>
        <w:ind w:left="1483" w:right="0" w:hanging="524"/>
        <w:jc w:val="left"/>
        <w:rPr>
          <w:u w:val="none"/>
        </w:rPr>
      </w:pPr>
      <w:bookmarkStart w:id="64" w:name="_bookmark37"/>
      <w:bookmarkEnd w:id="64"/>
      <w:bookmarkStart w:id="65" w:name="_bookmark37"/>
      <w:bookmarkEnd w:id="65"/>
      <w:r>
        <w:rPr>
          <w:u w:val="thick"/>
        </w:rPr>
        <w:t>Communications setting(internet</w:t>
      </w:r>
      <w:r>
        <w:rPr>
          <w:spacing w:val="-5"/>
          <w:u w:val="thick"/>
        </w:rPr>
        <w:t xml:space="preserve"> </w:t>
      </w:r>
      <w:r>
        <w:rPr>
          <w:u w:val="thick"/>
        </w:rPr>
        <w:t>access)</w:t>
      </w:r>
    </w:p>
    <w:p>
      <w:pPr>
        <w:pStyle w:val="4"/>
        <w:rPr>
          <w:rFonts w:ascii="Cambria"/>
          <w:b/>
          <w:sz w:val="20"/>
        </w:rPr>
      </w:pPr>
    </w:p>
    <w:p>
      <w:pPr>
        <w:pStyle w:val="4"/>
        <w:spacing w:before="11"/>
        <w:rPr>
          <w:rFonts w:ascii="Cambria"/>
          <w:b/>
          <w:sz w:val="19"/>
        </w:rPr>
      </w:pPr>
    </w:p>
    <w:p>
      <w:pPr>
        <w:pStyle w:val="3"/>
        <w:numPr>
          <w:ilvl w:val="2"/>
          <w:numId w:val="21"/>
        </w:numPr>
        <w:tabs>
          <w:tab w:val="left" w:pos="1690"/>
        </w:tabs>
        <w:spacing w:before="34" w:after="0" w:line="240" w:lineRule="auto"/>
        <w:ind w:left="1689" w:right="0" w:hanging="730"/>
        <w:jc w:val="left"/>
        <w:rPr>
          <w:rFonts w:ascii="Calibri"/>
          <w:u w:val="none"/>
        </w:rPr>
      </w:pPr>
      <w:bookmarkStart w:id="66" w:name="_bookmark38"/>
      <w:bookmarkEnd w:id="66"/>
      <w:bookmarkStart w:id="67" w:name="_bookmark38"/>
      <w:bookmarkEnd w:id="67"/>
      <w:r>
        <w:rPr>
          <w:rFonts w:ascii="Calibri"/>
          <w:u w:val="none"/>
        </w:rPr>
        <w:t>LAN single card (HD-E63)</w:t>
      </w:r>
      <w:r>
        <w:rPr>
          <w:rFonts w:ascii="Calibri"/>
          <w:spacing w:val="-3"/>
          <w:u w:val="none"/>
        </w:rPr>
        <w:t xml:space="preserve"> </w:t>
      </w:r>
      <w:r>
        <w:rPr>
          <w:rFonts w:ascii="Calibri"/>
          <w:u w:val="none"/>
        </w:rPr>
        <w:t>communication</w:t>
      </w:r>
    </w:p>
    <w:p>
      <w:pPr>
        <w:pStyle w:val="4"/>
        <w:spacing w:before="6"/>
        <w:rPr>
          <w:b/>
          <w:sz w:val="31"/>
        </w:rPr>
      </w:pPr>
    </w:p>
    <w:p>
      <w:pPr>
        <w:pStyle w:val="4"/>
        <w:spacing w:line="256" w:lineRule="auto"/>
        <w:ind w:left="960" w:right="1389"/>
      </w:pPr>
      <w:r>
        <w:drawing>
          <wp:anchor distT="0" distB="0" distL="0" distR="0" simplePos="0" relativeHeight="1024" behindDoc="0" locked="0" layoutInCell="1" allowOverlap="1">
            <wp:simplePos x="0" y="0"/>
            <wp:positionH relativeFrom="page">
              <wp:posOffset>1143000</wp:posOffset>
            </wp:positionH>
            <wp:positionV relativeFrom="paragraph">
              <wp:posOffset>427355</wp:posOffset>
            </wp:positionV>
            <wp:extent cx="2647950" cy="1114425"/>
            <wp:effectExtent l="0" t="0" r="0" b="0"/>
            <wp:wrapTopAndBottom/>
            <wp:docPr id="10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64.png"/>
                    <pic:cNvPicPr>
                      <a:picLocks noChangeAspect="1"/>
                    </pic:cNvPicPr>
                  </pic:nvPicPr>
                  <pic:blipFill>
                    <a:blip r:embed="rId70" cstate="print"/>
                    <a:stretch>
                      <a:fillRect/>
                    </a:stretch>
                  </pic:blipFill>
                  <pic:spPr>
                    <a:xfrm>
                      <a:off x="0" y="0"/>
                      <a:ext cx="2648093" cy="1114425"/>
                    </a:xfrm>
                    <a:prstGeom prst="rect">
                      <a:avLst/>
                    </a:prstGeom>
                  </pic:spPr>
                </pic:pic>
              </a:graphicData>
            </a:graphic>
          </wp:anchor>
        </w:drawing>
      </w:r>
      <w:r>
        <w:drawing>
          <wp:anchor distT="0" distB="0" distL="0" distR="0" simplePos="0" relativeHeight="1024" behindDoc="0" locked="0" layoutInCell="1" allowOverlap="1">
            <wp:simplePos x="0" y="0"/>
            <wp:positionH relativeFrom="page">
              <wp:posOffset>3867785</wp:posOffset>
            </wp:positionH>
            <wp:positionV relativeFrom="paragraph">
              <wp:posOffset>428625</wp:posOffset>
            </wp:positionV>
            <wp:extent cx="2532380" cy="1107440"/>
            <wp:effectExtent l="0" t="0" r="0" b="0"/>
            <wp:wrapTopAndBottom/>
            <wp:docPr id="111"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65.png"/>
                    <pic:cNvPicPr>
                      <a:picLocks noChangeAspect="1"/>
                    </pic:cNvPicPr>
                  </pic:nvPicPr>
                  <pic:blipFill>
                    <a:blip r:embed="rId71" cstate="print"/>
                    <a:stretch>
                      <a:fillRect/>
                    </a:stretch>
                  </pic:blipFill>
                  <pic:spPr>
                    <a:xfrm>
                      <a:off x="0" y="0"/>
                      <a:ext cx="2532231" cy="1107567"/>
                    </a:xfrm>
                    <a:prstGeom prst="rect">
                      <a:avLst/>
                    </a:prstGeom>
                  </pic:spPr>
                </pic:pic>
              </a:graphicData>
            </a:graphic>
          </wp:anchor>
        </w:drawing>
      </w:r>
      <w:r>
        <w:t>Method: No need any setting, stand-alone straightway connect control card, on information window will find device. As picture show:</w:t>
      </w:r>
    </w:p>
    <w:p>
      <w:pPr>
        <w:pStyle w:val="4"/>
        <w:spacing w:before="9"/>
        <w:rPr>
          <w:sz w:val="28"/>
        </w:rPr>
      </w:pPr>
    </w:p>
    <w:p>
      <w:pPr>
        <w:pStyle w:val="4"/>
        <w:spacing w:line="254" w:lineRule="auto"/>
        <w:ind w:left="960" w:right="850"/>
      </w:pPr>
      <w:r>
        <w:rPr>
          <w:color w:val="FF0000"/>
        </w:rPr>
        <w:t>Note: If current information window notice “selected screen not binding device”, please into setting-screen parameter setting, and selecting device name, as picture:</w:t>
      </w:r>
    </w:p>
    <w:p>
      <w:pPr>
        <w:spacing w:after="0" w:line="254" w:lineRule="auto"/>
        <w:sectPr>
          <w:pgSz w:w="11910" w:h="16840"/>
          <w:pgMar w:top="1140" w:right="940" w:bottom="1380" w:left="840" w:header="893" w:footer="1170" w:gutter="0"/>
        </w:sectPr>
      </w:pPr>
    </w:p>
    <w:p>
      <w:pPr>
        <w:pStyle w:val="4"/>
        <w:rPr>
          <w:sz w:val="20"/>
        </w:rPr>
      </w:pPr>
    </w:p>
    <w:p>
      <w:pPr>
        <w:pStyle w:val="4"/>
        <w:spacing w:before="10"/>
        <w:rPr>
          <w:sz w:val="12"/>
        </w:rPr>
      </w:pPr>
    </w:p>
    <w:p>
      <w:pPr>
        <w:pStyle w:val="4"/>
        <w:ind w:left="960"/>
        <w:rPr>
          <w:sz w:val="20"/>
        </w:rPr>
      </w:pPr>
      <w:r>
        <w:rPr>
          <w:sz w:val="20"/>
        </w:rPr>
        <w:drawing>
          <wp:inline distT="0" distB="0" distL="0" distR="0">
            <wp:extent cx="5257165" cy="3423920"/>
            <wp:effectExtent l="0" t="0" r="0" b="0"/>
            <wp:docPr id="113"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6.jpeg"/>
                    <pic:cNvPicPr>
                      <a:picLocks noChangeAspect="1"/>
                    </pic:cNvPicPr>
                  </pic:nvPicPr>
                  <pic:blipFill>
                    <a:blip r:embed="rId72" cstate="print"/>
                    <a:stretch>
                      <a:fillRect/>
                    </a:stretch>
                  </pic:blipFill>
                  <pic:spPr>
                    <a:xfrm>
                      <a:off x="0" y="0"/>
                      <a:ext cx="5257598" cy="3424047"/>
                    </a:xfrm>
                    <a:prstGeom prst="rect">
                      <a:avLst/>
                    </a:prstGeom>
                  </pic:spPr>
                </pic:pic>
              </a:graphicData>
            </a:graphic>
          </wp:inline>
        </w:drawing>
      </w:r>
    </w:p>
    <w:p>
      <w:pPr>
        <w:pStyle w:val="4"/>
        <w:rPr>
          <w:sz w:val="20"/>
        </w:rPr>
      </w:pPr>
    </w:p>
    <w:p>
      <w:pPr>
        <w:pStyle w:val="4"/>
        <w:spacing w:before="11"/>
        <w:rPr>
          <w:sz w:val="17"/>
        </w:rPr>
      </w:pPr>
    </w:p>
    <w:p>
      <w:pPr>
        <w:pStyle w:val="3"/>
        <w:numPr>
          <w:ilvl w:val="2"/>
          <w:numId w:val="21"/>
        </w:numPr>
        <w:tabs>
          <w:tab w:val="left" w:pos="1690"/>
        </w:tabs>
        <w:spacing w:before="35" w:after="0" w:line="240" w:lineRule="auto"/>
        <w:ind w:left="1689" w:right="0" w:hanging="730"/>
        <w:jc w:val="left"/>
        <w:rPr>
          <w:rFonts w:ascii="Calibri"/>
          <w:u w:val="none"/>
        </w:rPr>
      </w:pPr>
      <w:bookmarkStart w:id="68" w:name="_bookmark39"/>
      <w:bookmarkEnd w:id="68"/>
      <w:bookmarkStart w:id="69" w:name="_bookmark39"/>
      <w:bookmarkEnd w:id="69"/>
      <w:r>
        <w:rPr>
          <w:rFonts w:ascii="Calibri"/>
          <w:u w:val="thick"/>
        </w:rPr>
        <w:t>LAN multiple Network card (such as HD-E63</w:t>
      </w:r>
      <w:r>
        <w:rPr>
          <w:rFonts w:ascii="Calibri"/>
          <w:spacing w:val="-11"/>
          <w:u w:val="thick"/>
        </w:rPr>
        <w:t xml:space="preserve"> </w:t>
      </w:r>
      <w:r>
        <w:rPr>
          <w:rFonts w:ascii="Calibri"/>
          <w:u w:val="thick"/>
        </w:rPr>
        <w:t>cards)</w:t>
      </w:r>
    </w:p>
    <w:p>
      <w:pPr>
        <w:pStyle w:val="4"/>
        <w:spacing w:before="5"/>
        <w:rPr>
          <w:b/>
          <w:sz w:val="27"/>
        </w:rPr>
      </w:pPr>
    </w:p>
    <w:p>
      <w:pPr>
        <w:pStyle w:val="4"/>
        <w:spacing w:before="52" w:line="254" w:lineRule="auto"/>
        <w:ind w:left="960" w:right="850"/>
      </w:pPr>
      <w:r>
        <w:t>1). After all controllers connected, you can modify the control card IP same with current LAN Network segment.</w:t>
      </w:r>
    </w:p>
    <w:p>
      <w:pPr>
        <w:pStyle w:val="4"/>
        <w:spacing w:before="3" w:line="254" w:lineRule="auto"/>
        <w:ind w:left="960" w:right="850"/>
      </w:pPr>
      <w:r>
        <w:drawing>
          <wp:anchor distT="0" distB="0" distL="0" distR="0" simplePos="0" relativeHeight="1024" behindDoc="0" locked="0" layoutInCell="1" allowOverlap="1">
            <wp:simplePos x="0" y="0"/>
            <wp:positionH relativeFrom="page">
              <wp:posOffset>1150620</wp:posOffset>
            </wp:positionH>
            <wp:positionV relativeFrom="paragraph">
              <wp:posOffset>441960</wp:posOffset>
            </wp:positionV>
            <wp:extent cx="5225415" cy="3249295"/>
            <wp:effectExtent l="0" t="0" r="0" b="0"/>
            <wp:wrapTopAndBottom/>
            <wp:docPr id="115"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67.jpeg"/>
                    <pic:cNvPicPr>
                      <a:picLocks noChangeAspect="1"/>
                    </pic:cNvPicPr>
                  </pic:nvPicPr>
                  <pic:blipFill>
                    <a:blip r:embed="rId73" cstate="print"/>
                    <a:stretch>
                      <a:fillRect/>
                    </a:stretch>
                  </pic:blipFill>
                  <pic:spPr>
                    <a:xfrm>
                      <a:off x="0" y="0"/>
                      <a:ext cx="5225642" cy="3249263"/>
                    </a:xfrm>
                    <a:prstGeom prst="rect">
                      <a:avLst/>
                    </a:prstGeom>
                  </pic:spPr>
                </pic:pic>
              </a:graphicData>
            </a:graphic>
          </wp:anchor>
        </w:drawing>
      </w:r>
      <w:r>
        <w:t xml:space="preserve">Click Operation-Device manage, revised the control card IP address and device name </w:t>
      </w:r>
      <w:r>
        <w:rPr>
          <w:color w:val="FF0000"/>
        </w:rPr>
        <w:t>Note: after revised, and click settings</w:t>
      </w:r>
    </w:p>
    <w:p>
      <w:pPr>
        <w:spacing w:after="0" w:line="254" w:lineRule="auto"/>
        <w:sectPr>
          <w:pgSz w:w="11910" w:h="16840"/>
          <w:pgMar w:top="1140" w:right="940" w:bottom="1380" w:left="840" w:header="893" w:footer="1170" w:gutter="0"/>
        </w:sectPr>
      </w:pPr>
    </w:p>
    <w:p>
      <w:pPr>
        <w:pStyle w:val="4"/>
        <w:spacing w:before="4"/>
        <w:rPr>
          <w:sz w:val="26"/>
        </w:rPr>
      </w:pPr>
    </w:p>
    <w:p>
      <w:pPr>
        <w:pStyle w:val="3"/>
        <w:numPr>
          <w:ilvl w:val="1"/>
          <w:numId w:val="21"/>
        </w:numPr>
        <w:tabs>
          <w:tab w:val="left" w:pos="1484"/>
        </w:tabs>
        <w:spacing w:before="0" w:after="0" w:line="567" w:lineRule="exact"/>
        <w:ind w:left="1483" w:right="0" w:hanging="524"/>
        <w:jc w:val="left"/>
        <w:rPr>
          <w:rFonts w:hint="eastAsia" w:ascii="Microsoft JhengHei" w:eastAsia="Microsoft JhengHei"/>
          <w:u w:val="none"/>
        </w:rPr>
      </w:pPr>
      <w:bookmarkStart w:id="70" w:name="_bookmark40"/>
      <w:bookmarkEnd w:id="70"/>
      <w:bookmarkStart w:id="71" w:name="_bookmark40"/>
      <w:bookmarkEnd w:id="71"/>
      <w:r>
        <w:rPr>
          <w:u w:val="thick"/>
        </w:rPr>
        <w:t xml:space="preserve">Communication </w:t>
      </w:r>
      <w:r>
        <w:rPr>
          <w:spacing w:val="-4"/>
          <w:u w:val="thick"/>
        </w:rPr>
        <w:t>setting</w:t>
      </w:r>
      <w:r>
        <w:rPr>
          <w:spacing w:val="62"/>
          <w:u w:val="thick"/>
        </w:rPr>
        <w:t xml:space="preserve"> </w:t>
      </w:r>
      <w:r>
        <w:rPr>
          <w:rFonts w:hint="eastAsia" w:ascii="Microsoft JhengHei" w:eastAsia="Microsoft JhengHei"/>
          <w:u w:val="thick"/>
        </w:rPr>
        <w:t>（</w:t>
      </w:r>
      <w:r>
        <w:rPr>
          <w:u w:val="thick"/>
        </w:rPr>
        <w:t xml:space="preserve">WIFI </w:t>
      </w:r>
      <w:r>
        <w:rPr>
          <w:spacing w:val="-5"/>
          <w:u w:val="thick"/>
        </w:rPr>
        <w:t xml:space="preserve">Wireless </w:t>
      </w:r>
      <w:r>
        <w:rPr>
          <w:spacing w:val="-7"/>
          <w:u w:val="thick"/>
        </w:rPr>
        <w:t>controller</w:t>
      </w:r>
      <w:r>
        <w:rPr>
          <w:spacing w:val="51"/>
          <w:u w:val="thick"/>
        </w:rPr>
        <w:t xml:space="preserve"> </w:t>
      </w:r>
      <w:r>
        <w:rPr>
          <w:rFonts w:hint="eastAsia" w:ascii="Microsoft JhengHei" w:eastAsia="Microsoft JhengHei"/>
          <w:u w:val="thick"/>
        </w:rPr>
        <w:t>）</w:t>
      </w:r>
    </w:p>
    <w:p>
      <w:pPr>
        <w:pStyle w:val="4"/>
        <w:spacing w:before="8"/>
        <w:rPr>
          <w:rFonts w:ascii="Microsoft JhengHei"/>
          <w:b/>
          <w:sz w:val="20"/>
        </w:rPr>
      </w:pPr>
    </w:p>
    <w:p>
      <w:pPr>
        <w:pStyle w:val="3"/>
        <w:numPr>
          <w:ilvl w:val="2"/>
          <w:numId w:val="21"/>
        </w:numPr>
        <w:tabs>
          <w:tab w:val="left" w:pos="1690"/>
        </w:tabs>
        <w:spacing w:before="35" w:after="0" w:line="240" w:lineRule="auto"/>
        <w:ind w:left="1690" w:right="0" w:hanging="730"/>
        <w:jc w:val="left"/>
        <w:rPr>
          <w:rFonts w:ascii="Calibri"/>
          <w:u w:val="none"/>
        </w:rPr>
      </w:pPr>
      <w:bookmarkStart w:id="72" w:name="_bookmark41"/>
      <w:bookmarkEnd w:id="72"/>
      <w:bookmarkStart w:id="73" w:name="_bookmark41"/>
      <w:bookmarkEnd w:id="73"/>
      <w:r>
        <w:rPr>
          <w:rFonts w:ascii="Calibri"/>
          <w:u w:val="thick"/>
        </w:rPr>
        <w:t>If Only 1 WIFI Controllerr</w:t>
      </w:r>
      <w:r>
        <w:rPr>
          <w:rFonts w:ascii="Calibri"/>
          <w:spacing w:val="-3"/>
          <w:u w:val="thick"/>
        </w:rPr>
        <w:t xml:space="preserve"> </w:t>
      </w:r>
      <w:r>
        <w:rPr>
          <w:rFonts w:ascii="Calibri"/>
          <w:u w:val="thick"/>
        </w:rPr>
        <w:t>connected</w:t>
      </w:r>
    </w:p>
    <w:p>
      <w:pPr>
        <w:pStyle w:val="4"/>
        <w:spacing w:before="5"/>
        <w:rPr>
          <w:b/>
          <w:sz w:val="27"/>
        </w:rPr>
      </w:pPr>
    </w:p>
    <w:p>
      <w:pPr>
        <w:pStyle w:val="14"/>
        <w:numPr>
          <w:ilvl w:val="0"/>
          <w:numId w:val="22"/>
        </w:numPr>
        <w:tabs>
          <w:tab w:val="left" w:pos="1210"/>
        </w:tabs>
        <w:spacing w:before="52" w:after="0" w:line="254" w:lineRule="auto"/>
        <w:ind w:left="960" w:right="1000" w:firstLine="0"/>
        <w:jc w:val="left"/>
        <w:rPr>
          <w:sz w:val="24"/>
        </w:rPr>
      </w:pPr>
      <w:r>
        <w:drawing>
          <wp:anchor distT="0" distB="0" distL="0" distR="0" simplePos="0" relativeHeight="1024" behindDoc="0" locked="0" layoutInCell="1" allowOverlap="1">
            <wp:simplePos x="0" y="0"/>
            <wp:positionH relativeFrom="page">
              <wp:posOffset>2787015</wp:posOffset>
            </wp:positionH>
            <wp:positionV relativeFrom="paragraph">
              <wp:posOffset>495935</wp:posOffset>
            </wp:positionV>
            <wp:extent cx="1995170" cy="2241550"/>
            <wp:effectExtent l="0" t="0" r="0" b="0"/>
            <wp:wrapTopAndBottom/>
            <wp:docPr id="11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68.png"/>
                    <pic:cNvPicPr>
                      <a:picLocks noChangeAspect="1"/>
                    </pic:cNvPicPr>
                  </pic:nvPicPr>
                  <pic:blipFill>
                    <a:blip r:embed="rId74" cstate="print"/>
                    <a:stretch>
                      <a:fillRect/>
                    </a:stretch>
                  </pic:blipFill>
                  <pic:spPr>
                    <a:xfrm>
                      <a:off x="0" y="0"/>
                      <a:ext cx="1994927" cy="2241423"/>
                    </a:xfrm>
                    <a:prstGeom prst="rect">
                      <a:avLst/>
                    </a:prstGeom>
                  </pic:spPr>
                </pic:pic>
              </a:graphicData>
            </a:graphic>
          </wp:anchor>
        </w:drawing>
      </w:r>
      <w:r>
        <w:rPr>
          <w:sz w:val="24"/>
        </w:rPr>
        <w:t>If</w:t>
      </w:r>
      <w:r>
        <w:rPr>
          <w:spacing w:val="-3"/>
          <w:sz w:val="24"/>
        </w:rPr>
        <w:t xml:space="preserve"> </w:t>
      </w:r>
      <w:r>
        <w:rPr>
          <w:sz w:val="24"/>
        </w:rPr>
        <w:t>only</w:t>
      </w:r>
      <w:r>
        <w:rPr>
          <w:spacing w:val="-3"/>
          <w:sz w:val="24"/>
        </w:rPr>
        <w:t xml:space="preserve"> </w:t>
      </w:r>
      <w:r>
        <w:rPr>
          <w:sz w:val="24"/>
        </w:rPr>
        <w:t>1PCS</w:t>
      </w:r>
      <w:r>
        <w:rPr>
          <w:spacing w:val="-3"/>
          <w:sz w:val="24"/>
        </w:rPr>
        <w:t xml:space="preserve"> </w:t>
      </w:r>
      <w:r>
        <w:rPr>
          <w:sz w:val="24"/>
        </w:rPr>
        <w:t>WIFI</w:t>
      </w:r>
      <w:r>
        <w:rPr>
          <w:spacing w:val="-3"/>
          <w:sz w:val="24"/>
        </w:rPr>
        <w:t xml:space="preserve"> </w:t>
      </w:r>
      <w:r>
        <w:rPr>
          <w:sz w:val="24"/>
        </w:rPr>
        <w:t>Card</w:t>
      </w:r>
      <w:r>
        <w:rPr>
          <w:spacing w:val="-4"/>
          <w:sz w:val="24"/>
        </w:rPr>
        <w:t xml:space="preserve"> </w:t>
      </w:r>
      <w:r>
        <w:rPr>
          <w:sz w:val="24"/>
        </w:rPr>
        <w:t>connected,</w:t>
      </w:r>
      <w:r>
        <w:rPr>
          <w:spacing w:val="-6"/>
          <w:sz w:val="24"/>
        </w:rPr>
        <w:t xml:space="preserve"> </w:t>
      </w:r>
      <w:r>
        <w:rPr>
          <w:spacing w:val="-3"/>
          <w:sz w:val="24"/>
        </w:rPr>
        <w:t>first</w:t>
      </w:r>
      <w:r>
        <w:rPr>
          <w:spacing w:val="-2"/>
          <w:sz w:val="24"/>
        </w:rPr>
        <w:t xml:space="preserve"> </w:t>
      </w:r>
      <w:r>
        <w:rPr>
          <w:sz w:val="24"/>
        </w:rPr>
        <w:t>connected</w:t>
      </w:r>
      <w:r>
        <w:rPr>
          <w:spacing w:val="-4"/>
          <w:sz w:val="24"/>
        </w:rPr>
        <w:t xml:space="preserve"> </w:t>
      </w:r>
      <w:r>
        <w:rPr>
          <w:sz w:val="24"/>
        </w:rPr>
        <w:t>the</w:t>
      </w:r>
      <w:r>
        <w:rPr>
          <w:spacing w:val="-3"/>
          <w:sz w:val="24"/>
        </w:rPr>
        <w:t xml:space="preserve"> </w:t>
      </w:r>
      <w:r>
        <w:rPr>
          <w:sz w:val="24"/>
        </w:rPr>
        <w:t>WIFI</w:t>
      </w:r>
      <w:r>
        <w:rPr>
          <w:spacing w:val="-3"/>
          <w:sz w:val="24"/>
        </w:rPr>
        <w:t xml:space="preserve"> </w:t>
      </w:r>
      <w:r>
        <w:rPr>
          <w:sz w:val="24"/>
        </w:rPr>
        <w:t>signal</w:t>
      </w:r>
      <w:r>
        <w:rPr>
          <w:spacing w:val="-3"/>
          <w:sz w:val="24"/>
        </w:rPr>
        <w:t xml:space="preserve"> of</w:t>
      </w:r>
      <w:r>
        <w:rPr>
          <w:spacing w:val="-5"/>
          <w:sz w:val="24"/>
        </w:rPr>
        <w:t xml:space="preserve"> </w:t>
      </w:r>
      <w:r>
        <w:rPr>
          <w:sz w:val="24"/>
        </w:rPr>
        <w:t>the</w:t>
      </w:r>
      <w:r>
        <w:rPr>
          <w:spacing w:val="-7"/>
          <w:sz w:val="24"/>
        </w:rPr>
        <w:t xml:space="preserve"> </w:t>
      </w:r>
      <w:r>
        <w:rPr>
          <w:sz w:val="24"/>
        </w:rPr>
        <w:t>controller as below (The WIFI signal come out</w:t>
      </w:r>
      <w:r>
        <w:rPr>
          <w:spacing w:val="-7"/>
          <w:sz w:val="24"/>
        </w:rPr>
        <w:t xml:space="preserve"> </w:t>
      </w:r>
      <w:r>
        <w:rPr>
          <w:sz w:val="24"/>
        </w:rPr>
        <w:t>automatically)</w:t>
      </w:r>
    </w:p>
    <w:p>
      <w:pPr>
        <w:pStyle w:val="14"/>
        <w:numPr>
          <w:ilvl w:val="0"/>
          <w:numId w:val="22"/>
        </w:numPr>
        <w:tabs>
          <w:tab w:val="left" w:pos="1210"/>
        </w:tabs>
        <w:spacing w:before="1" w:after="0" w:line="232" w:lineRule="auto"/>
        <w:ind w:left="960" w:right="858" w:firstLine="0"/>
        <w:jc w:val="left"/>
        <w:rPr>
          <w:sz w:val="24"/>
        </w:rPr>
      </w:pPr>
      <w:r>
        <w:rPr>
          <w:sz w:val="24"/>
        </w:rPr>
        <w:t>The WIFI default password “</w:t>
      </w:r>
      <w:r>
        <w:rPr>
          <w:rFonts w:ascii="Microsoft JhengHei" w:hAnsi="Microsoft JhengHei"/>
          <w:b/>
          <w:color w:val="FF0000"/>
          <w:sz w:val="24"/>
        </w:rPr>
        <w:t>“</w:t>
      </w:r>
      <w:r>
        <w:rPr>
          <w:b/>
          <w:color w:val="FF0000"/>
          <w:sz w:val="24"/>
        </w:rPr>
        <w:t>88888888</w:t>
      </w:r>
      <w:r>
        <w:rPr>
          <w:rFonts w:ascii="Microsoft JhengHei" w:hAnsi="Microsoft JhengHei"/>
          <w:b/>
          <w:color w:val="FF0000"/>
          <w:sz w:val="24"/>
        </w:rPr>
        <w:t>”</w:t>
      </w:r>
      <w:r>
        <w:rPr>
          <w:sz w:val="24"/>
        </w:rPr>
        <w:t xml:space="preserve">,in HD2016,no need written </w:t>
      </w:r>
      <w:r>
        <w:rPr>
          <w:spacing w:val="-3"/>
          <w:sz w:val="24"/>
        </w:rPr>
        <w:t xml:space="preserve">password </w:t>
      </w:r>
      <w:r>
        <w:rPr>
          <w:sz w:val="24"/>
        </w:rPr>
        <w:t xml:space="preserve">Showing as </w:t>
      </w:r>
      <w:r>
        <w:rPr>
          <w:spacing w:val="-5"/>
          <w:sz w:val="24"/>
        </w:rPr>
        <w:t xml:space="preserve">below, </w:t>
      </w:r>
      <w:r>
        <w:rPr>
          <w:sz w:val="24"/>
        </w:rPr>
        <w:t xml:space="preserve">Click </w:t>
      </w:r>
      <w:r>
        <w:rPr>
          <w:spacing w:val="-4"/>
          <w:sz w:val="24"/>
        </w:rPr>
        <w:t xml:space="preserve">“LINK”, </w:t>
      </w:r>
      <w:r>
        <w:rPr>
          <w:sz w:val="24"/>
        </w:rPr>
        <w:t xml:space="preserve">and connect automatically by </w:t>
      </w:r>
      <w:r>
        <w:rPr>
          <w:spacing w:val="-3"/>
          <w:sz w:val="24"/>
        </w:rPr>
        <w:t xml:space="preserve">password  </w:t>
      </w:r>
      <w:r>
        <w:rPr>
          <w:sz w:val="24"/>
        </w:rPr>
        <w:t xml:space="preserve">8888888, also </w:t>
      </w:r>
      <w:r>
        <w:rPr>
          <w:spacing w:val="-3"/>
          <w:sz w:val="24"/>
        </w:rPr>
        <w:t xml:space="preserve">password </w:t>
      </w:r>
      <w:r>
        <w:rPr>
          <w:sz w:val="24"/>
        </w:rPr>
        <w:t>can</w:t>
      </w:r>
      <w:r>
        <w:rPr>
          <w:spacing w:val="3"/>
          <w:sz w:val="24"/>
        </w:rPr>
        <w:t xml:space="preserve"> </w:t>
      </w:r>
      <w:r>
        <w:rPr>
          <w:sz w:val="24"/>
        </w:rPr>
        <w:t>change.</w:t>
      </w:r>
    </w:p>
    <w:p>
      <w:pPr>
        <w:pStyle w:val="4"/>
        <w:spacing w:before="18" w:line="256" w:lineRule="auto"/>
        <w:ind w:left="960" w:right="1085"/>
      </w:pPr>
      <w:r>
        <w:drawing>
          <wp:anchor distT="0" distB="0" distL="0" distR="0" simplePos="0" relativeHeight="1024" behindDoc="0" locked="0" layoutInCell="1" allowOverlap="1">
            <wp:simplePos x="0" y="0"/>
            <wp:positionH relativeFrom="page">
              <wp:posOffset>1143000</wp:posOffset>
            </wp:positionH>
            <wp:positionV relativeFrom="paragraph">
              <wp:posOffset>423545</wp:posOffset>
            </wp:positionV>
            <wp:extent cx="4606290" cy="2907665"/>
            <wp:effectExtent l="0" t="0" r="0" b="0"/>
            <wp:wrapTopAndBottom/>
            <wp:docPr id="119"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9.png"/>
                    <pic:cNvPicPr>
                      <a:picLocks noChangeAspect="1"/>
                    </pic:cNvPicPr>
                  </pic:nvPicPr>
                  <pic:blipFill>
                    <a:blip r:embed="rId75" cstate="print"/>
                    <a:stretch>
                      <a:fillRect/>
                    </a:stretch>
                  </pic:blipFill>
                  <pic:spPr>
                    <a:xfrm>
                      <a:off x="0" y="0"/>
                      <a:ext cx="4606403" cy="2907792"/>
                    </a:xfrm>
                    <a:prstGeom prst="rect">
                      <a:avLst/>
                    </a:prstGeom>
                  </pic:spPr>
                </pic:pic>
              </a:graphicData>
            </a:graphic>
          </wp:anchor>
        </w:drawing>
      </w:r>
      <w:r>
        <w:t>If current WIFI of SSID showing “{}”,for example {W64_26882}, then only check the WIFI Password in HD2016 software.</w:t>
      </w:r>
    </w:p>
    <w:p>
      <w:pPr>
        <w:pStyle w:val="14"/>
        <w:numPr>
          <w:ilvl w:val="0"/>
          <w:numId w:val="22"/>
        </w:numPr>
        <w:tabs>
          <w:tab w:val="left" w:pos="1210"/>
        </w:tabs>
        <w:spacing w:before="47" w:after="0" w:line="254" w:lineRule="auto"/>
        <w:ind w:left="960" w:right="3130" w:firstLine="0"/>
        <w:jc w:val="left"/>
        <w:rPr>
          <w:sz w:val="24"/>
        </w:rPr>
      </w:pPr>
      <w:r>
        <w:rPr>
          <w:spacing w:val="-3"/>
          <w:sz w:val="24"/>
        </w:rPr>
        <w:t xml:space="preserve">After </w:t>
      </w:r>
      <w:r>
        <w:rPr>
          <w:sz w:val="24"/>
        </w:rPr>
        <w:t>connected the WIFI, in software it can find the</w:t>
      </w:r>
      <w:r>
        <w:rPr>
          <w:spacing w:val="-36"/>
          <w:sz w:val="24"/>
        </w:rPr>
        <w:t xml:space="preserve"> </w:t>
      </w:r>
      <w:r>
        <w:rPr>
          <w:sz w:val="24"/>
        </w:rPr>
        <w:t>device. Showing as below: came out the device name</w:t>
      </w:r>
      <w:r>
        <w:rPr>
          <w:spacing w:val="-25"/>
          <w:sz w:val="24"/>
        </w:rPr>
        <w:t xml:space="preserve"> </w:t>
      </w:r>
      <w:r>
        <w:rPr>
          <w:sz w:val="24"/>
        </w:rPr>
        <w:t>information</w:t>
      </w:r>
    </w:p>
    <w:p>
      <w:pPr>
        <w:pStyle w:val="4"/>
        <w:spacing w:before="9"/>
        <w:rPr>
          <w:sz w:val="25"/>
        </w:rPr>
      </w:pPr>
    </w:p>
    <w:p>
      <w:pPr>
        <w:pStyle w:val="14"/>
        <w:numPr>
          <w:ilvl w:val="0"/>
          <w:numId w:val="22"/>
        </w:numPr>
        <w:tabs>
          <w:tab w:val="left" w:pos="1211"/>
        </w:tabs>
        <w:spacing w:before="0" w:after="0" w:line="240" w:lineRule="auto"/>
        <w:ind w:left="1210" w:right="0" w:hanging="251"/>
        <w:jc w:val="left"/>
        <w:rPr>
          <w:sz w:val="24"/>
        </w:rPr>
      </w:pPr>
      <w:r>
        <w:rPr>
          <w:sz w:val="24"/>
        </w:rPr>
        <w:t>In setting-&gt; screen parameter settings, selected the current device, and</w:t>
      </w:r>
      <w:r>
        <w:rPr>
          <w:spacing w:val="-21"/>
          <w:sz w:val="24"/>
        </w:rPr>
        <w:t xml:space="preserve"> </w:t>
      </w:r>
      <w:r>
        <w:rPr>
          <w:sz w:val="24"/>
        </w:rPr>
        <w:t>send.</w:t>
      </w:r>
    </w:p>
    <w:p>
      <w:pPr>
        <w:spacing w:after="0" w:line="240" w:lineRule="auto"/>
        <w:jc w:val="left"/>
        <w:rPr>
          <w:sz w:val="24"/>
        </w:rPr>
        <w:sectPr>
          <w:pgSz w:w="11910" w:h="16840"/>
          <w:pgMar w:top="1140" w:right="940" w:bottom="1380" w:left="840" w:header="893" w:footer="1170" w:gutter="0"/>
        </w:sectPr>
      </w:pPr>
    </w:p>
    <w:p>
      <w:pPr>
        <w:pStyle w:val="4"/>
        <w:rPr>
          <w:sz w:val="20"/>
        </w:rPr>
      </w:pPr>
    </w:p>
    <w:p>
      <w:pPr>
        <w:pStyle w:val="4"/>
        <w:spacing w:before="7"/>
        <w:rPr>
          <w:sz w:val="12"/>
        </w:rPr>
      </w:pPr>
    </w:p>
    <w:p>
      <w:pPr>
        <w:pStyle w:val="4"/>
        <w:ind w:left="960"/>
        <w:rPr>
          <w:sz w:val="20"/>
        </w:rPr>
      </w:pPr>
      <w:r>
        <w:rPr>
          <w:sz w:val="20"/>
        </w:rPr>
        <w:drawing>
          <wp:inline distT="0" distB="0" distL="0" distR="0">
            <wp:extent cx="5263515" cy="3430905"/>
            <wp:effectExtent l="0" t="0" r="0" b="0"/>
            <wp:docPr id="121"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70.jpeg"/>
                    <pic:cNvPicPr>
                      <a:picLocks noChangeAspect="1"/>
                    </pic:cNvPicPr>
                  </pic:nvPicPr>
                  <pic:blipFill>
                    <a:blip r:embed="rId76" cstate="print"/>
                    <a:stretch>
                      <a:fillRect/>
                    </a:stretch>
                  </pic:blipFill>
                  <pic:spPr>
                    <a:xfrm>
                      <a:off x="0" y="0"/>
                      <a:ext cx="5264042" cy="3431286"/>
                    </a:xfrm>
                    <a:prstGeom prst="rect">
                      <a:avLst/>
                    </a:prstGeom>
                  </pic:spPr>
                </pic:pic>
              </a:graphicData>
            </a:graphic>
          </wp:inline>
        </w:drawing>
      </w:r>
    </w:p>
    <w:p>
      <w:pPr>
        <w:pStyle w:val="4"/>
        <w:spacing w:before="121" w:line="254" w:lineRule="auto"/>
        <w:ind w:left="960" w:right="2398"/>
      </w:pPr>
      <w:r>
        <w:rPr>
          <w:color w:val="FF0000"/>
        </w:rPr>
        <w:t xml:space="preserve">Note: If Current display work good, no need go to Hardware settings </w:t>
      </w:r>
      <w:r>
        <w:t>If Current display showing abnormal, click Setting- Hardware setting</w:t>
      </w:r>
    </w:p>
    <w:p>
      <w:pPr>
        <w:pStyle w:val="4"/>
        <w:spacing w:before="3"/>
        <w:ind w:left="960"/>
      </w:pPr>
      <w:r>
        <w:t>(For common display, just click Setting-Hardware setting-Commonly smart;</w:t>
      </w:r>
    </w:p>
    <w:p>
      <w:pPr>
        <w:pStyle w:val="4"/>
        <w:spacing w:before="19"/>
        <w:ind w:left="960"/>
      </w:pPr>
      <w:r>
        <w:t>For uncommon display, it can click Setting- Hardware setting-Additional settings</w:t>
      </w:r>
    </w:p>
    <w:p>
      <w:pPr>
        <w:pStyle w:val="4"/>
        <w:spacing w:before="19"/>
        <w:ind w:left="960"/>
      </w:pPr>
      <w:r>
        <w:drawing>
          <wp:anchor distT="0" distB="0" distL="0" distR="0" simplePos="0" relativeHeight="1024" behindDoc="0" locked="0" layoutInCell="1" allowOverlap="1">
            <wp:simplePos x="0" y="0"/>
            <wp:positionH relativeFrom="page">
              <wp:posOffset>1143000</wp:posOffset>
            </wp:positionH>
            <wp:positionV relativeFrom="paragraph">
              <wp:posOffset>250825</wp:posOffset>
            </wp:positionV>
            <wp:extent cx="5234940" cy="3445510"/>
            <wp:effectExtent l="0" t="0" r="0" b="0"/>
            <wp:wrapTopAndBottom/>
            <wp:docPr id="12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71.png"/>
                    <pic:cNvPicPr>
                      <a:picLocks noChangeAspect="1"/>
                    </pic:cNvPicPr>
                  </pic:nvPicPr>
                  <pic:blipFill>
                    <a:blip r:embed="rId77" cstate="print"/>
                    <a:stretch>
                      <a:fillRect/>
                    </a:stretch>
                  </pic:blipFill>
                  <pic:spPr>
                    <a:xfrm>
                      <a:off x="0" y="0"/>
                      <a:ext cx="5235201" cy="3445763"/>
                    </a:xfrm>
                    <a:prstGeom prst="rect">
                      <a:avLst/>
                    </a:prstGeom>
                  </pic:spPr>
                </pic:pic>
              </a:graphicData>
            </a:graphic>
          </wp:anchor>
        </w:drawing>
      </w:r>
      <w:r>
        <w:t>–Smart setting)</w:t>
      </w:r>
    </w:p>
    <w:p>
      <w:pPr>
        <w:spacing w:after="0"/>
        <w:sectPr>
          <w:pgSz w:w="11910" w:h="16840"/>
          <w:pgMar w:top="1140" w:right="940" w:bottom="1380" w:left="840" w:header="893" w:footer="1170" w:gutter="0"/>
        </w:sectPr>
      </w:pPr>
    </w:p>
    <w:p>
      <w:pPr>
        <w:pStyle w:val="4"/>
        <w:rPr>
          <w:sz w:val="20"/>
        </w:rPr>
      </w:pPr>
    </w:p>
    <w:p>
      <w:pPr>
        <w:pStyle w:val="3"/>
        <w:numPr>
          <w:ilvl w:val="2"/>
          <w:numId w:val="21"/>
        </w:numPr>
        <w:tabs>
          <w:tab w:val="left" w:pos="1690"/>
        </w:tabs>
        <w:spacing w:before="171" w:after="0" w:line="384" w:lineRule="auto"/>
        <w:ind w:left="960" w:right="869" w:firstLine="0"/>
        <w:jc w:val="left"/>
        <w:rPr>
          <w:rFonts w:ascii="Calibri"/>
          <w:u w:val="none"/>
        </w:rPr>
      </w:pPr>
      <w:bookmarkStart w:id="74" w:name="_bookmark42"/>
      <w:bookmarkEnd w:id="74"/>
      <w:bookmarkStart w:id="75" w:name="_bookmark42"/>
      <w:bookmarkEnd w:id="75"/>
      <w:r>
        <w:rPr>
          <w:rFonts w:ascii="Calibri"/>
          <w:u w:val="thick"/>
        </w:rPr>
        <w:t xml:space="preserve">Change </w:t>
      </w:r>
      <w:r>
        <w:rPr>
          <w:rFonts w:ascii="Calibri"/>
          <w:spacing w:val="6"/>
          <w:u w:val="thick"/>
        </w:rPr>
        <w:t xml:space="preserve">Wi-Fi </w:t>
      </w:r>
      <w:r>
        <w:rPr>
          <w:rFonts w:ascii="Calibri"/>
          <w:u w:val="thick"/>
        </w:rPr>
        <w:t>ssid and password ;More than 1</w:t>
      </w:r>
      <w:r>
        <w:rPr>
          <w:rFonts w:ascii="Calibri"/>
          <w:spacing w:val="-40"/>
          <w:u w:val="thick"/>
        </w:rPr>
        <w:t xml:space="preserve"> </w:t>
      </w:r>
      <w:r>
        <w:rPr>
          <w:rFonts w:ascii="Calibri"/>
          <w:spacing w:val="2"/>
          <w:u w:val="thick"/>
        </w:rPr>
        <w:t xml:space="preserve">Wi-Ficards </w:t>
      </w:r>
      <w:r>
        <w:rPr>
          <w:rFonts w:ascii="Calibri"/>
          <w:u w:val="thick"/>
        </w:rPr>
        <w:t>Connected</w:t>
      </w:r>
    </w:p>
    <w:p>
      <w:pPr>
        <w:pStyle w:val="4"/>
        <w:spacing w:before="149" w:line="254" w:lineRule="auto"/>
        <w:ind w:left="960" w:right="850"/>
      </w:pPr>
      <w:r>
        <w:t>Multi Wi-Fi cards connected, it need each card connected the Remote Router. Meaning it need a Router. The operation ways as below</w:t>
      </w:r>
    </w:p>
    <w:p>
      <w:pPr>
        <w:pStyle w:val="4"/>
        <w:spacing w:before="3" w:line="254" w:lineRule="auto"/>
        <w:ind w:left="960" w:right="1028"/>
      </w:pPr>
      <w:r>
        <w:t>1).The PC recognized the Wi-Fi signal automatically, and operation reference above One Wi-Fi card.</w:t>
      </w:r>
    </w:p>
    <w:p>
      <w:pPr>
        <w:pStyle w:val="4"/>
        <w:spacing w:before="3"/>
        <w:ind w:left="960"/>
      </w:pPr>
      <w:r>
        <w:drawing>
          <wp:anchor distT="0" distB="0" distL="0" distR="0" simplePos="0" relativeHeight="1024" behindDoc="0" locked="0" layoutInCell="1" allowOverlap="1">
            <wp:simplePos x="0" y="0"/>
            <wp:positionH relativeFrom="page">
              <wp:posOffset>1143000</wp:posOffset>
            </wp:positionH>
            <wp:positionV relativeFrom="paragraph">
              <wp:posOffset>254635</wp:posOffset>
            </wp:positionV>
            <wp:extent cx="1855470" cy="1659255"/>
            <wp:effectExtent l="0" t="0" r="0" b="0"/>
            <wp:wrapTopAndBottom/>
            <wp:docPr id="125"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72.png"/>
                    <pic:cNvPicPr>
                      <a:picLocks noChangeAspect="1"/>
                    </pic:cNvPicPr>
                  </pic:nvPicPr>
                  <pic:blipFill>
                    <a:blip r:embed="rId78" cstate="print"/>
                    <a:stretch>
                      <a:fillRect/>
                    </a:stretch>
                  </pic:blipFill>
                  <pic:spPr>
                    <a:xfrm>
                      <a:off x="0" y="0"/>
                      <a:ext cx="1855445" cy="1659254"/>
                    </a:xfrm>
                    <a:prstGeom prst="rect">
                      <a:avLst/>
                    </a:prstGeom>
                  </pic:spPr>
                </pic:pic>
              </a:graphicData>
            </a:graphic>
          </wp:anchor>
        </w:drawing>
      </w:r>
      <w:r>
        <w:drawing>
          <wp:anchor distT="0" distB="0" distL="0" distR="0" simplePos="0" relativeHeight="1024" behindDoc="0" locked="0" layoutInCell="1" allowOverlap="1">
            <wp:simplePos x="0" y="0"/>
            <wp:positionH relativeFrom="page">
              <wp:posOffset>1143000</wp:posOffset>
            </wp:positionH>
            <wp:positionV relativeFrom="paragraph">
              <wp:posOffset>2044065</wp:posOffset>
            </wp:positionV>
            <wp:extent cx="5305425" cy="2258695"/>
            <wp:effectExtent l="0" t="0" r="0" b="0"/>
            <wp:wrapTopAndBottom/>
            <wp:docPr id="127"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73.png"/>
                    <pic:cNvPicPr>
                      <a:picLocks noChangeAspect="1"/>
                    </pic:cNvPicPr>
                  </pic:nvPicPr>
                  <pic:blipFill>
                    <a:blip r:embed="rId79" cstate="print"/>
                    <a:stretch>
                      <a:fillRect/>
                    </a:stretch>
                  </pic:blipFill>
                  <pic:spPr>
                    <a:xfrm>
                      <a:off x="0" y="0"/>
                      <a:ext cx="5305258" cy="2258568"/>
                    </a:xfrm>
                    <a:prstGeom prst="rect">
                      <a:avLst/>
                    </a:prstGeom>
                  </pic:spPr>
                </pic:pic>
              </a:graphicData>
            </a:graphic>
          </wp:anchor>
        </w:drawing>
      </w:r>
      <w:r>
        <w:t>2).Change Wi-Fi ssid and password.</w:t>
      </w:r>
    </w:p>
    <w:p>
      <w:pPr>
        <w:pStyle w:val="4"/>
        <w:spacing w:before="2"/>
        <w:rPr>
          <w:sz w:val="11"/>
        </w:rPr>
      </w:pPr>
    </w:p>
    <w:p>
      <w:pPr>
        <w:pStyle w:val="4"/>
        <w:spacing w:before="63" w:after="136"/>
        <w:ind w:left="960"/>
      </w:pPr>
      <w:r>
        <w:t>3).The Wi-Fi card connected the Remote Router, the ways as below</w:t>
      </w:r>
    </w:p>
    <w:p>
      <w:pPr>
        <w:pStyle w:val="4"/>
        <w:ind w:left="960"/>
        <w:rPr>
          <w:sz w:val="20"/>
        </w:rPr>
      </w:pPr>
      <w:r>
        <w:rPr>
          <w:sz w:val="20"/>
        </w:rPr>
        <w:drawing>
          <wp:inline distT="0" distB="0" distL="0" distR="0">
            <wp:extent cx="5198110" cy="2185670"/>
            <wp:effectExtent l="0" t="0" r="0" b="0"/>
            <wp:docPr id="129"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74.png"/>
                    <pic:cNvPicPr>
                      <a:picLocks noChangeAspect="1"/>
                    </pic:cNvPicPr>
                  </pic:nvPicPr>
                  <pic:blipFill>
                    <a:blip r:embed="rId80" cstate="print"/>
                    <a:stretch>
                      <a:fillRect/>
                    </a:stretch>
                  </pic:blipFill>
                  <pic:spPr>
                    <a:xfrm>
                      <a:off x="0" y="0"/>
                      <a:ext cx="5198293" cy="2185987"/>
                    </a:xfrm>
                    <a:prstGeom prst="rect">
                      <a:avLst/>
                    </a:prstGeom>
                  </pic:spPr>
                </pic:pic>
              </a:graphicData>
            </a:graphic>
          </wp:inline>
        </w:drawing>
      </w:r>
    </w:p>
    <w:p>
      <w:pPr>
        <w:spacing w:after="0"/>
        <w:rPr>
          <w:sz w:val="20"/>
        </w:rPr>
        <w:sectPr>
          <w:pgSz w:w="11910" w:h="16840"/>
          <w:pgMar w:top="1140" w:right="940" w:bottom="1380" w:left="840" w:header="893" w:footer="1170" w:gutter="0"/>
        </w:sectPr>
      </w:pPr>
    </w:p>
    <w:p>
      <w:pPr>
        <w:pStyle w:val="4"/>
        <w:spacing w:before="11"/>
        <w:rPr>
          <w:sz w:val="20"/>
        </w:rPr>
      </w:pPr>
    </w:p>
    <w:p>
      <w:pPr>
        <w:pStyle w:val="4"/>
        <w:spacing w:before="52" w:line="254" w:lineRule="auto"/>
        <w:ind w:left="960" w:right="1004"/>
      </w:pPr>
      <w:r>
        <w:drawing>
          <wp:anchor distT="0" distB="0" distL="0" distR="0" simplePos="0" relativeHeight="1024" behindDoc="0" locked="0" layoutInCell="1" allowOverlap="1">
            <wp:simplePos x="0" y="0"/>
            <wp:positionH relativeFrom="page">
              <wp:posOffset>1143000</wp:posOffset>
            </wp:positionH>
            <wp:positionV relativeFrom="paragraph">
              <wp:posOffset>442595</wp:posOffset>
            </wp:positionV>
            <wp:extent cx="3599180" cy="1743075"/>
            <wp:effectExtent l="0" t="0" r="0" b="0"/>
            <wp:wrapTopAndBottom/>
            <wp:docPr id="131"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75.png"/>
                    <pic:cNvPicPr>
                      <a:picLocks noChangeAspect="1"/>
                    </pic:cNvPicPr>
                  </pic:nvPicPr>
                  <pic:blipFill>
                    <a:blip r:embed="rId81" cstate="print"/>
                    <a:stretch>
                      <a:fillRect/>
                    </a:stretch>
                  </pic:blipFill>
                  <pic:spPr>
                    <a:xfrm>
                      <a:off x="0" y="0"/>
                      <a:ext cx="3598901" cy="1743075"/>
                    </a:xfrm>
                    <a:prstGeom prst="rect">
                      <a:avLst/>
                    </a:prstGeom>
                  </pic:spPr>
                </pic:pic>
              </a:graphicData>
            </a:graphic>
          </wp:anchor>
        </w:drawing>
      </w:r>
      <w:r>
        <w:t>4).The PC connected the Wi-Fi signal, and open HD2016 Software, it can find All the Wi-Fi cards.</w:t>
      </w:r>
    </w:p>
    <w:p>
      <w:pPr>
        <w:pStyle w:val="4"/>
        <w:spacing w:before="10"/>
        <w:rPr>
          <w:sz w:val="31"/>
        </w:rPr>
      </w:pPr>
    </w:p>
    <w:p>
      <w:pPr>
        <w:pStyle w:val="3"/>
        <w:numPr>
          <w:ilvl w:val="1"/>
          <w:numId w:val="21"/>
        </w:numPr>
        <w:tabs>
          <w:tab w:val="left" w:pos="1484"/>
        </w:tabs>
        <w:spacing w:before="0" w:after="0" w:line="240" w:lineRule="auto"/>
        <w:ind w:left="1483" w:right="0" w:hanging="524"/>
        <w:jc w:val="left"/>
        <w:rPr>
          <w:u w:val="none"/>
        </w:rPr>
      </w:pPr>
      <w:bookmarkStart w:id="76" w:name="_bookmark43"/>
      <w:bookmarkEnd w:id="76"/>
      <w:bookmarkStart w:id="77" w:name="_bookmark43"/>
      <w:bookmarkEnd w:id="77"/>
      <w:r>
        <w:rPr>
          <w:spacing w:val="-4"/>
          <w:u w:val="thick"/>
        </w:rPr>
        <w:t xml:space="preserve">U-disk </w:t>
      </w:r>
      <w:r>
        <w:rPr>
          <w:spacing w:val="-7"/>
          <w:u w:val="thick"/>
        </w:rPr>
        <w:t>Controller</w:t>
      </w:r>
      <w:r>
        <w:rPr>
          <w:spacing w:val="3"/>
          <w:u w:val="thick"/>
        </w:rPr>
        <w:t xml:space="preserve"> </w:t>
      </w:r>
      <w:r>
        <w:rPr>
          <w:u w:val="thick"/>
        </w:rPr>
        <w:t>operation</w:t>
      </w:r>
    </w:p>
    <w:p>
      <w:pPr>
        <w:pStyle w:val="4"/>
        <w:spacing w:before="2"/>
        <w:rPr>
          <w:rFonts w:ascii="Cambria"/>
          <w:b/>
          <w:sz w:val="29"/>
        </w:rPr>
      </w:pPr>
    </w:p>
    <w:p>
      <w:pPr>
        <w:pStyle w:val="4"/>
        <w:spacing w:before="52"/>
        <w:ind w:left="960"/>
      </w:pPr>
      <w:r>
        <w:t>U-disk controller no need install lines, and is convenient.</w:t>
      </w:r>
    </w:p>
    <w:p>
      <w:pPr>
        <w:pStyle w:val="4"/>
        <w:spacing w:before="19" w:line="254" w:lineRule="auto"/>
        <w:ind w:left="960" w:right="850"/>
      </w:pPr>
      <w:r>
        <w:rPr>
          <w:color w:val="FF0000"/>
        </w:rPr>
        <w:t>Note: First time use U-disk Controller to Export program, it need select the “export the parameters”</w:t>
      </w:r>
    </w:p>
    <w:p>
      <w:pPr>
        <w:pStyle w:val="4"/>
        <w:spacing w:before="3"/>
        <w:ind w:left="960"/>
      </w:pPr>
      <w:r>
        <w:t>For example P10 Single color module</w:t>
      </w:r>
    </w:p>
    <w:p>
      <w:pPr>
        <w:pStyle w:val="14"/>
        <w:numPr>
          <w:ilvl w:val="0"/>
          <w:numId w:val="23"/>
        </w:numPr>
        <w:tabs>
          <w:tab w:val="left" w:pos="1321"/>
        </w:tabs>
        <w:spacing w:before="19" w:after="0" w:line="247" w:lineRule="auto"/>
        <w:ind w:left="1320" w:right="921" w:hanging="360"/>
        <w:jc w:val="left"/>
        <w:rPr>
          <w:color w:val="FF0000"/>
          <w:sz w:val="24"/>
        </w:rPr>
      </w:pPr>
      <w:r>
        <w:rPr>
          <w:color w:val="FF0000"/>
          <w:sz w:val="24"/>
        </w:rPr>
        <w:t>Open</w:t>
      </w:r>
      <w:r>
        <w:rPr>
          <w:color w:val="FF0000"/>
          <w:spacing w:val="-5"/>
          <w:sz w:val="24"/>
        </w:rPr>
        <w:t xml:space="preserve"> </w:t>
      </w:r>
      <w:r>
        <w:rPr>
          <w:color w:val="FF0000"/>
          <w:sz w:val="24"/>
        </w:rPr>
        <w:t>HD2016</w:t>
      </w:r>
      <w:r>
        <w:rPr>
          <w:color w:val="FF0000"/>
          <w:spacing w:val="-6"/>
          <w:sz w:val="24"/>
        </w:rPr>
        <w:t xml:space="preserve"> </w:t>
      </w:r>
      <w:r>
        <w:rPr>
          <w:color w:val="FF0000"/>
          <w:sz w:val="24"/>
        </w:rPr>
        <w:t>software,</w:t>
      </w:r>
      <w:r>
        <w:rPr>
          <w:color w:val="FF0000"/>
          <w:spacing w:val="-7"/>
          <w:sz w:val="24"/>
        </w:rPr>
        <w:t xml:space="preserve"> </w:t>
      </w:r>
      <w:r>
        <w:rPr>
          <w:color w:val="FF0000"/>
          <w:sz w:val="24"/>
        </w:rPr>
        <w:t>click</w:t>
      </w:r>
      <w:r>
        <w:rPr>
          <w:color w:val="FF0000"/>
          <w:spacing w:val="-7"/>
          <w:sz w:val="24"/>
        </w:rPr>
        <w:t xml:space="preserve"> </w:t>
      </w:r>
      <w:r>
        <w:rPr>
          <w:color w:val="FF0000"/>
          <w:sz w:val="24"/>
        </w:rPr>
        <w:t>File-New</w:t>
      </w:r>
      <w:r>
        <w:rPr>
          <w:color w:val="FF0000"/>
          <w:spacing w:val="-6"/>
          <w:sz w:val="24"/>
        </w:rPr>
        <w:t xml:space="preserve"> </w:t>
      </w:r>
      <w:r>
        <w:rPr>
          <w:color w:val="FF0000"/>
          <w:sz w:val="24"/>
        </w:rPr>
        <w:t>screen</w:t>
      </w:r>
      <w:r>
        <w:rPr>
          <w:color w:val="FF0000"/>
          <w:spacing w:val="-4"/>
          <w:sz w:val="24"/>
        </w:rPr>
        <w:t xml:space="preserve"> -</w:t>
      </w:r>
      <w:r>
        <w:rPr>
          <w:color w:val="FF0000"/>
          <w:sz w:val="24"/>
        </w:rPr>
        <w:t>screen</w:t>
      </w:r>
      <w:r>
        <w:rPr>
          <w:color w:val="FF0000"/>
          <w:spacing w:val="-7"/>
          <w:sz w:val="24"/>
        </w:rPr>
        <w:t xml:space="preserve"> </w:t>
      </w:r>
      <w:r>
        <w:rPr>
          <w:color w:val="FF0000"/>
          <w:sz w:val="24"/>
        </w:rPr>
        <w:t>parameter</w:t>
      </w:r>
      <w:r>
        <w:rPr>
          <w:color w:val="FF0000"/>
          <w:spacing w:val="-5"/>
          <w:sz w:val="24"/>
        </w:rPr>
        <w:t xml:space="preserve"> </w:t>
      </w:r>
      <w:r>
        <w:rPr>
          <w:color w:val="FF0000"/>
          <w:sz w:val="24"/>
        </w:rPr>
        <w:t>settings</w:t>
      </w:r>
      <w:r>
        <w:rPr>
          <w:color w:val="FF0000"/>
          <w:spacing w:val="-4"/>
          <w:sz w:val="24"/>
        </w:rPr>
        <w:t xml:space="preserve"> .</w:t>
      </w:r>
      <w:r>
        <w:rPr>
          <w:color w:val="FF0000"/>
          <w:sz w:val="24"/>
        </w:rPr>
        <w:t>Setting the</w:t>
      </w:r>
      <w:r>
        <w:rPr>
          <w:color w:val="FF0000"/>
          <w:spacing w:val="-3"/>
          <w:sz w:val="24"/>
        </w:rPr>
        <w:t xml:space="preserve"> </w:t>
      </w:r>
      <w:r>
        <w:rPr>
          <w:color w:val="FF0000"/>
          <w:spacing w:val="2"/>
          <w:sz w:val="24"/>
        </w:rPr>
        <w:t>Width</w:t>
      </w:r>
      <w:r>
        <w:rPr>
          <w:rFonts w:hint="eastAsia" w:ascii="宋体" w:eastAsia="宋体"/>
          <w:color w:val="FF0000"/>
          <w:sz w:val="24"/>
        </w:rPr>
        <w:t>、</w:t>
      </w:r>
      <w:r>
        <w:rPr>
          <w:color w:val="FF0000"/>
          <w:sz w:val="24"/>
        </w:rPr>
        <w:t>Height</w:t>
      </w:r>
      <w:r>
        <w:rPr>
          <w:rFonts w:hint="eastAsia" w:ascii="宋体" w:eastAsia="宋体"/>
          <w:color w:val="FF0000"/>
          <w:sz w:val="24"/>
        </w:rPr>
        <w:t>、</w:t>
      </w:r>
      <w:r>
        <w:rPr>
          <w:color w:val="FF0000"/>
          <w:sz w:val="24"/>
        </w:rPr>
        <w:t>Color</w:t>
      </w:r>
      <w:r>
        <w:rPr>
          <w:rFonts w:hint="eastAsia" w:ascii="宋体" w:eastAsia="宋体"/>
          <w:color w:val="FF0000"/>
          <w:sz w:val="24"/>
        </w:rPr>
        <w:t>、</w:t>
      </w:r>
      <w:r>
        <w:rPr>
          <w:color w:val="FF0000"/>
          <w:spacing w:val="-3"/>
          <w:sz w:val="24"/>
        </w:rPr>
        <w:t>Gray</w:t>
      </w:r>
      <w:r>
        <w:rPr>
          <w:color w:val="FF0000"/>
          <w:sz w:val="24"/>
        </w:rPr>
        <w:t xml:space="preserve"> level</w:t>
      </w:r>
      <w:r>
        <w:rPr>
          <w:color w:val="FF0000"/>
          <w:spacing w:val="-2"/>
          <w:sz w:val="24"/>
        </w:rPr>
        <w:t xml:space="preserve"> </w:t>
      </w:r>
      <w:r>
        <w:rPr>
          <w:color w:val="FF0000"/>
          <w:sz w:val="24"/>
        </w:rPr>
        <w:t>etc.</w:t>
      </w:r>
    </w:p>
    <w:p>
      <w:pPr>
        <w:pStyle w:val="4"/>
        <w:spacing w:before="3"/>
        <w:rPr>
          <w:sz w:val="26"/>
        </w:rPr>
      </w:pPr>
      <w:r>
        <w:drawing>
          <wp:anchor distT="0" distB="0" distL="0" distR="0" simplePos="0" relativeHeight="1024" behindDoc="0" locked="0" layoutInCell="1" allowOverlap="1">
            <wp:simplePos x="0" y="0"/>
            <wp:positionH relativeFrom="page">
              <wp:posOffset>1143000</wp:posOffset>
            </wp:positionH>
            <wp:positionV relativeFrom="paragraph">
              <wp:posOffset>228600</wp:posOffset>
            </wp:positionV>
            <wp:extent cx="4695825" cy="3089275"/>
            <wp:effectExtent l="0" t="0" r="0" b="0"/>
            <wp:wrapTopAndBottom/>
            <wp:docPr id="133"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76.jpeg"/>
                    <pic:cNvPicPr>
                      <a:picLocks noChangeAspect="1"/>
                    </pic:cNvPicPr>
                  </pic:nvPicPr>
                  <pic:blipFill>
                    <a:blip r:embed="rId82" cstate="print"/>
                    <a:stretch>
                      <a:fillRect/>
                    </a:stretch>
                  </pic:blipFill>
                  <pic:spPr>
                    <a:xfrm>
                      <a:off x="0" y="0"/>
                      <a:ext cx="4695780" cy="3089529"/>
                    </a:xfrm>
                    <a:prstGeom prst="rect">
                      <a:avLst/>
                    </a:prstGeom>
                  </pic:spPr>
                </pic:pic>
              </a:graphicData>
            </a:graphic>
          </wp:anchor>
        </w:drawing>
      </w:r>
    </w:p>
    <w:p>
      <w:pPr>
        <w:pStyle w:val="14"/>
        <w:numPr>
          <w:ilvl w:val="0"/>
          <w:numId w:val="23"/>
        </w:numPr>
        <w:tabs>
          <w:tab w:val="left" w:pos="1321"/>
        </w:tabs>
        <w:spacing w:before="56" w:after="0" w:line="240" w:lineRule="auto"/>
        <w:ind w:left="1320" w:right="0" w:hanging="361"/>
        <w:jc w:val="left"/>
        <w:rPr>
          <w:sz w:val="24"/>
        </w:rPr>
      </w:pPr>
      <w:r>
        <w:rPr>
          <w:sz w:val="24"/>
        </w:rPr>
        <w:t>Hardware setting</w:t>
      </w:r>
      <w:r>
        <w:rPr>
          <w:spacing w:val="-5"/>
          <w:sz w:val="24"/>
        </w:rPr>
        <w:t xml:space="preserve"> </w:t>
      </w:r>
      <w:r>
        <w:rPr>
          <w:sz w:val="24"/>
        </w:rPr>
        <w:t>parameter</w:t>
      </w:r>
    </w:p>
    <w:p>
      <w:pPr>
        <w:pStyle w:val="4"/>
        <w:spacing w:before="19"/>
        <w:ind w:left="960"/>
      </w:pPr>
      <w:r>
        <w:rPr>
          <w:color w:val="FF0000"/>
        </w:rPr>
        <w:t>Note: If current display showing normal, no need this step.</w:t>
      </w:r>
    </w:p>
    <w:p>
      <w:pPr>
        <w:spacing w:after="0"/>
        <w:sectPr>
          <w:pgSz w:w="11910" w:h="16840"/>
          <w:pgMar w:top="1140" w:right="940" w:bottom="1380" w:left="840" w:header="893" w:footer="1170" w:gutter="0"/>
        </w:sectPr>
      </w:pPr>
    </w:p>
    <w:p>
      <w:pPr>
        <w:pStyle w:val="4"/>
        <w:rPr>
          <w:sz w:val="20"/>
        </w:rPr>
      </w:pPr>
    </w:p>
    <w:p>
      <w:pPr>
        <w:pStyle w:val="4"/>
        <w:spacing w:before="7"/>
        <w:rPr>
          <w:sz w:val="12"/>
        </w:rPr>
      </w:pPr>
    </w:p>
    <w:p>
      <w:pPr>
        <w:pStyle w:val="4"/>
        <w:ind w:left="960"/>
        <w:rPr>
          <w:sz w:val="20"/>
        </w:rPr>
      </w:pPr>
      <w:r>
        <w:rPr>
          <w:sz w:val="20"/>
        </w:rPr>
        <w:drawing>
          <wp:inline distT="0" distB="0" distL="0" distR="0">
            <wp:extent cx="4703445" cy="3056890"/>
            <wp:effectExtent l="0" t="0" r="0" b="0"/>
            <wp:docPr id="13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77.png"/>
                    <pic:cNvPicPr>
                      <a:picLocks noChangeAspect="1"/>
                    </pic:cNvPicPr>
                  </pic:nvPicPr>
                  <pic:blipFill>
                    <a:blip r:embed="rId83" cstate="print"/>
                    <a:stretch>
                      <a:fillRect/>
                    </a:stretch>
                  </pic:blipFill>
                  <pic:spPr>
                    <a:xfrm>
                      <a:off x="0" y="0"/>
                      <a:ext cx="4703651" cy="3057144"/>
                    </a:xfrm>
                    <a:prstGeom prst="rect">
                      <a:avLst/>
                    </a:prstGeom>
                  </pic:spPr>
                </pic:pic>
              </a:graphicData>
            </a:graphic>
          </wp:inline>
        </w:drawing>
      </w:r>
    </w:p>
    <w:p>
      <w:pPr>
        <w:pStyle w:val="14"/>
        <w:numPr>
          <w:ilvl w:val="0"/>
          <w:numId w:val="23"/>
        </w:numPr>
        <w:tabs>
          <w:tab w:val="left" w:pos="1321"/>
        </w:tabs>
        <w:spacing w:before="77" w:after="0" w:line="254" w:lineRule="auto"/>
        <w:ind w:left="960" w:right="857" w:firstLine="0"/>
        <w:jc w:val="left"/>
        <w:rPr>
          <w:rFonts w:ascii="Cambria" w:eastAsia="Cambria"/>
          <w:sz w:val="24"/>
        </w:rPr>
      </w:pPr>
      <w:r>
        <w:rPr>
          <w:sz w:val="24"/>
        </w:rPr>
        <w:t>Then</w:t>
      </w:r>
      <w:r>
        <w:rPr>
          <w:spacing w:val="-9"/>
          <w:sz w:val="24"/>
        </w:rPr>
        <w:t xml:space="preserve"> </w:t>
      </w:r>
      <w:r>
        <w:rPr>
          <w:sz w:val="24"/>
        </w:rPr>
        <w:t>add</w:t>
      </w:r>
      <w:r>
        <w:rPr>
          <w:spacing w:val="-9"/>
          <w:sz w:val="24"/>
        </w:rPr>
        <w:t xml:space="preserve"> </w:t>
      </w:r>
      <w:r>
        <w:rPr>
          <w:sz w:val="24"/>
        </w:rPr>
        <w:t>program</w:t>
      </w:r>
      <w:r>
        <w:rPr>
          <w:spacing w:val="-10"/>
          <w:sz w:val="24"/>
        </w:rPr>
        <w:t xml:space="preserve"> </w:t>
      </w:r>
      <w:r>
        <w:rPr>
          <w:sz w:val="24"/>
        </w:rPr>
        <w:t>of</w:t>
      </w:r>
      <w:r>
        <w:rPr>
          <w:spacing w:val="-10"/>
          <w:sz w:val="24"/>
        </w:rPr>
        <w:t xml:space="preserve"> </w:t>
      </w:r>
      <w:r>
        <w:rPr>
          <w:sz w:val="24"/>
        </w:rPr>
        <w:t>text</w:t>
      </w:r>
      <w:r>
        <w:rPr>
          <w:rFonts w:hint="eastAsia" w:ascii="宋体" w:eastAsia="宋体"/>
          <w:spacing w:val="-3"/>
          <w:sz w:val="24"/>
        </w:rPr>
        <w:t>、</w:t>
      </w:r>
      <w:r>
        <w:rPr>
          <w:rFonts w:ascii="Cambria" w:eastAsia="Cambria"/>
          <w:sz w:val="24"/>
        </w:rPr>
        <w:t>Hypertext</w:t>
      </w:r>
      <w:r>
        <w:rPr>
          <w:rFonts w:hint="eastAsia" w:ascii="宋体" w:eastAsia="宋体"/>
          <w:spacing w:val="-3"/>
          <w:sz w:val="24"/>
        </w:rPr>
        <w:t>、</w:t>
      </w:r>
      <w:r>
        <w:rPr>
          <w:rFonts w:ascii="Cambria" w:eastAsia="Cambria"/>
          <w:sz w:val="24"/>
        </w:rPr>
        <w:t>Animated</w:t>
      </w:r>
      <w:r>
        <w:rPr>
          <w:rFonts w:ascii="Cambria" w:eastAsia="Cambria"/>
          <w:spacing w:val="-10"/>
          <w:sz w:val="24"/>
        </w:rPr>
        <w:t xml:space="preserve"> </w:t>
      </w:r>
      <w:r>
        <w:rPr>
          <w:rFonts w:ascii="Cambria" w:eastAsia="Cambria"/>
          <w:sz w:val="24"/>
        </w:rPr>
        <w:t>character</w:t>
      </w:r>
      <w:r>
        <w:rPr>
          <w:rFonts w:hint="eastAsia" w:ascii="宋体" w:eastAsia="宋体"/>
          <w:spacing w:val="-3"/>
          <w:sz w:val="24"/>
        </w:rPr>
        <w:t>、</w:t>
      </w:r>
      <w:r>
        <w:rPr>
          <w:rFonts w:ascii="Cambria" w:eastAsia="Cambria"/>
          <w:sz w:val="24"/>
        </w:rPr>
        <w:t>Excel</w:t>
      </w:r>
      <w:r>
        <w:rPr>
          <w:rFonts w:hint="eastAsia" w:ascii="宋体" w:eastAsia="宋体"/>
          <w:sz w:val="24"/>
        </w:rPr>
        <w:t>、</w:t>
      </w:r>
      <w:r>
        <w:rPr>
          <w:rFonts w:ascii="Cambria" w:eastAsia="Cambria"/>
          <w:sz w:val="24"/>
        </w:rPr>
        <w:t>Time</w:t>
      </w:r>
      <w:r>
        <w:rPr>
          <w:rFonts w:ascii="Cambria" w:eastAsia="Cambria"/>
          <w:spacing w:val="-8"/>
          <w:sz w:val="24"/>
        </w:rPr>
        <w:t xml:space="preserve"> </w:t>
      </w:r>
      <w:r>
        <w:rPr>
          <w:rFonts w:ascii="Cambria" w:eastAsia="Cambria"/>
          <w:sz w:val="24"/>
        </w:rPr>
        <w:t>etc. Click U-disk to export</w:t>
      </w:r>
      <w:r>
        <w:rPr>
          <w:rFonts w:ascii="Cambria" w:eastAsia="Cambria"/>
          <w:spacing w:val="-6"/>
          <w:sz w:val="24"/>
        </w:rPr>
        <w:t xml:space="preserve"> </w:t>
      </w:r>
      <w:r>
        <w:rPr>
          <w:rFonts w:ascii="Cambria" w:eastAsia="Cambria"/>
          <w:sz w:val="24"/>
        </w:rPr>
        <w:t>program.</w:t>
      </w:r>
    </w:p>
    <w:p>
      <w:pPr>
        <w:pStyle w:val="4"/>
        <w:spacing w:before="4"/>
        <w:rPr>
          <w:rFonts w:ascii="Cambria"/>
          <w:sz w:val="27"/>
        </w:rPr>
      </w:pPr>
    </w:p>
    <w:p>
      <w:pPr>
        <w:pStyle w:val="4"/>
        <w:spacing w:line="254" w:lineRule="auto"/>
        <w:ind w:left="960" w:right="850"/>
      </w:pPr>
      <w:r>
        <w:rPr>
          <w:color w:val="FF0000"/>
        </w:rPr>
        <w:t>Note: First time use U-disk Controller to Export program, it need select the “export the parameters”.</w:t>
      </w:r>
    </w:p>
    <w:p>
      <w:pPr>
        <w:pStyle w:val="4"/>
        <w:spacing w:before="3"/>
        <w:ind w:left="960"/>
      </w:pPr>
      <w:r>
        <w:drawing>
          <wp:anchor distT="0" distB="0" distL="0" distR="0" simplePos="0" relativeHeight="1024" behindDoc="0" locked="0" layoutInCell="1" allowOverlap="1">
            <wp:simplePos x="0" y="0"/>
            <wp:positionH relativeFrom="page">
              <wp:posOffset>1143000</wp:posOffset>
            </wp:positionH>
            <wp:positionV relativeFrom="paragraph">
              <wp:posOffset>238760</wp:posOffset>
            </wp:positionV>
            <wp:extent cx="3774440" cy="2678430"/>
            <wp:effectExtent l="0" t="0" r="0" b="0"/>
            <wp:wrapTopAndBottom/>
            <wp:docPr id="13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78.png"/>
                    <pic:cNvPicPr>
                      <a:picLocks noChangeAspect="1"/>
                    </pic:cNvPicPr>
                  </pic:nvPicPr>
                  <pic:blipFill>
                    <a:blip r:embed="rId84" cstate="print"/>
                    <a:stretch>
                      <a:fillRect/>
                    </a:stretch>
                  </pic:blipFill>
                  <pic:spPr>
                    <a:xfrm>
                      <a:off x="0" y="0"/>
                      <a:ext cx="3774419" cy="2678620"/>
                    </a:xfrm>
                    <a:prstGeom prst="rect">
                      <a:avLst/>
                    </a:prstGeom>
                  </pic:spPr>
                </pic:pic>
              </a:graphicData>
            </a:graphic>
          </wp:anchor>
        </w:drawing>
      </w:r>
      <w:r>
        <w:rPr>
          <w:color w:val="FF0000"/>
        </w:rPr>
        <w:t>Next time for showing normal, no need select</w:t>
      </w:r>
    </w:p>
    <w:p>
      <w:pPr>
        <w:pStyle w:val="4"/>
      </w:pPr>
    </w:p>
    <w:p>
      <w:pPr>
        <w:pStyle w:val="4"/>
      </w:pPr>
    </w:p>
    <w:p>
      <w:pPr>
        <w:pStyle w:val="3"/>
        <w:spacing w:before="211"/>
        <w:ind w:left="960" w:firstLine="0"/>
        <w:rPr>
          <w:rFonts w:ascii="Calibri"/>
          <w:u w:val="none"/>
        </w:rPr>
      </w:pPr>
      <w:bookmarkStart w:id="78" w:name="_bookmark44"/>
      <w:bookmarkEnd w:id="78"/>
      <w:r>
        <w:rPr>
          <w:rFonts w:ascii="Calibri"/>
          <w:u w:val="thick"/>
        </w:rPr>
        <w:t>Appendix 2 The normal setting in using period</w:t>
      </w:r>
    </w:p>
    <w:p>
      <w:pPr>
        <w:pStyle w:val="4"/>
        <w:spacing w:before="11"/>
        <w:rPr>
          <w:b/>
          <w:sz w:val="27"/>
        </w:rPr>
      </w:pPr>
    </w:p>
    <w:p>
      <w:pPr>
        <w:pStyle w:val="3"/>
        <w:spacing w:before="100"/>
        <w:ind w:left="960" w:firstLine="0"/>
        <w:rPr>
          <w:u w:val="none"/>
        </w:rPr>
      </w:pPr>
      <w:bookmarkStart w:id="79" w:name="_bookmark45"/>
      <w:bookmarkEnd w:id="79"/>
      <w:r>
        <w:rPr>
          <w:u w:val="thick"/>
        </w:rPr>
        <w:t>Appendix 2.1 Controller updated firmware ways</w:t>
      </w:r>
    </w:p>
    <w:p>
      <w:pPr>
        <w:pStyle w:val="4"/>
        <w:rPr>
          <w:rFonts w:ascii="Cambria"/>
          <w:b/>
          <w:sz w:val="21"/>
        </w:rPr>
      </w:pPr>
    </w:p>
    <w:p>
      <w:pPr>
        <w:pStyle w:val="4"/>
        <w:spacing w:before="51"/>
        <w:ind w:left="960"/>
      </w:pPr>
      <w:r>
        <w:t>Updated firmware mainly used when problem occur. The updated ways as below:</w:t>
      </w:r>
    </w:p>
    <w:p>
      <w:pPr>
        <w:spacing w:after="0"/>
        <w:sectPr>
          <w:pgSz w:w="11910" w:h="16840"/>
          <w:pgMar w:top="1140" w:right="940" w:bottom="1380" w:left="840" w:header="893" w:footer="1170" w:gutter="0"/>
        </w:sectPr>
      </w:pPr>
    </w:p>
    <w:p>
      <w:pPr>
        <w:pStyle w:val="4"/>
        <w:spacing w:before="11"/>
        <w:rPr>
          <w:sz w:val="20"/>
        </w:rPr>
      </w:pPr>
    </w:p>
    <w:p>
      <w:pPr>
        <w:pStyle w:val="14"/>
        <w:numPr>
          <w:ilvl w:val="0"/>
          <w:numId w:val="24"/>
        </w:numPr>
        <w:tabs>
          <w:tab w:val="left" w:pos="1211"/>
        </w:tabs>
        <w:spacing w:before="52" w:after="0" w:line="240" w:lineRule="auto"/>
        <w:ind w:left="1210" w:right="0" w:hanging="251"/>
        <w:jc w:val="left"/>
        <w:rPr>
          <w:sz w:val="24"/>
        </w:rPr>
      </w:pPr>
      <w:r>
        <w:rPr>
          <w:sz w:val="24"/>
        </w:rPr>
        <w:t xml:space="preserve">Download firmware </w:t>
      </w:r>
      <w:r>
        <w:rPr>
          <w:spacing w:val="-3"/>
          <w:sz w:val="24"/>
        </w:rPr>
        <w:t xml:space="preserve">of </w:t>
      </w:r>
      <w:r>
        <w:rPr>
          <w:sz w:val="24"/>
        </w:rPr>
        <w:t>.bin file (each controller have .bin</w:t>
      </w:r>
      <w:r>
        <w:rPr>
          <w:spacing w:val="-2"/>
          <w:sz w:val="24"/>
        </w:rPr>
        <w:t xml:space="preserve"> </w:t>
      </w:r>
      <w:r>
        <w:rPr>
          <w:sz w:val="24"/>
        </w:rPr>
        <w:t>file)</w:t>
      </w:r>
    </w:p>
    <w:p>
      <w:pPr>
        <w:pStyle w:val="14"/>
        <w:numPr>
          <w:ilvl w:val="0"/>
          <w:numId w:val="24"/>
        </w:numPr>
        <w:tabs>
          <w:tab w:val="left" w:pos="1211"/>
        </w:tabs>
        <w:spacing w:before="19" w:after="0" w:line="240" w:lineRule="auto"/>
        <w:ind w:left="1210" w:right="0" w:hanging="251"/>
        <w:jc w:val="left"/>
        <w:rPr>
          <w:sz w:val="24"/>
        </w:rPr>
      </w:pPr>
      <w:r>
        <w:rPr>
          <w:sz w:val="24"/>
        </w:rPr>
        <w:t xml:space="preserve">Click Operation-update firmware </w:t>
      </w:r>
      <w:r>
        <w:rPr>
          <w:spacing w:val="-3"/>
          <w:sz w:val="24"/>
        </w:rPr>
        <w:t xml:space="preserve">(Password </w:t>
      </w:r>
      <w:r>
        <w:rPr>
          <w:sz w:val="24"/>
        </w:rPr>
        <w:t>168), select the .bin</w:t>
      </w:r>
      <w:r>
        <w:rPr>
          <w:spacing w:val="-5"/>
          <w:sz w:val="24"/>
        </w:rPr>
        <w:t xml:space="preserve"> </w:t>
      </w:r>
      <w:r>
        <w:rPr>
          <w:sz w:val="24"/>
        </w:rPr>
        <w:t>file.</w:t>
      </w:r>
    </w:p>
    <w:p>
      <w:pPr>
        <w:pStyle w:val="14"/>
        <w:numPr>
          <w:ilvl w:val="0"/>
          <w:numId w:val="24"/>
        </w:numPr>
        <w:tabs>
          <w:tab w:val="left" w:pos="1211"/>
        </w:tabs>
        <w:spacing w:before="19" w:after="0" w:line="240" w:lineRule="auto"/>
        <w:ind w:left="1210" w:right="0" w:hanging="251"/>
        <w:jc w:val="left"/>
        <w:rPr>
          <w:sz w:val="24"/>
        </w:rPr>
      </w:pPr>
      <w:r>
        <w:rPr>
          <w:spacing w:val="-3"/>
          <w:sz w:val="24"/>
        </w:rPr>
        <w:t xml:space="preserve">Updated </w:t>
      </w:r>
      <w:r>
        <w:rPr>
          <w:sz w:val="24"/>
        </w:rPr>
        <w:t>firmware by RS232 or 485or</w:t>
      </w:r>
      <w:r>
        <w:rPr>
          <w:spacing w:val="-1"/>
          <w:sz w:val="24"/>
        </w:rPr>
        <w:t xml:space="preserve"> </w:t>
      </w:r>
      <w:r>
        <w:rPr>
          <w:sz w:val="24"/>
        </w:rPr>
        <w:t>LAN,</w:t>
      </w:r>
    </w:p>
    <w:p>
      <w:pPr>
        <w:pStyle w:val="4"/>
        <w:spacing w:before="19" w:line="254" w:lineRule="auto"/>
        <w:ind w:left="960" w:right="850"/>
      </w:pPr>
      <w:r>
        <w:t>U-disk controller updated by U-disk (Putting the firmware to U-disk and insert to controller, like updated program)</w:t>
      </w:r>
    </w:p>
    <w:p>
      <w:pPr>
        <w:pStyle w:val="4"/>
        <w:tabs>
          <w:tab w:val="left" w:pos="1744"/>
        </w:tabs>
        <w:spacing w:before="3" w:line="254" w:lineRule="auto"/>
        <w:ind w:left="960" w:right="1255"/>
      </w:pPr>
      <w:r>
        <w:drawing>
          <wp:anchor distT="0" distB="0" distL="0" distR="0" simplePos="0" relativeHeight="1024" behindDoc="0" locked="0" layoutInCell="1" allowOverlap="1">
            <wp:simplePos x="0" y="0"/>
            <wp:positionH relativeFrom="page">
              <wp:posOffset>1143000</wp:posOffset>
            </wp:positionH>
            <wp:positionV relativeFrom="paragraph">
              <wp:posOffset>414655</wp:posOffset>
            </wp:positionV>
            <wp:extent cx="5294630" cy="3136265"/>
            <wp:effectExtent l="0" t="0" r="0" b="0"/>
            <wp:wrapTopAndBottom/>
            <wp:docPr id="13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79.png"/>
                    <pic:cNvPicPr>
                      <a:picLocks noChangeAspect="1"/>
                    </pic:cNvPicPr>
                  </pic:nvPicPr>
                  <pic:blipFill>
                    <a:blip r:embed="rId85" cstate="print"/>
                    <a:stretch>
                      <a:fillRect/>
                    </a:stretch>
                  </pic:blipFill>
                  <pic:spPr>
                    <a:xfrm>
                      <a:off x="0" y="0"/>
                      <a:ext cx="5294665" cy="3136106"/>
                    </a:xfrm>
                    <a:prstGeom prst="rect">
                      <a:avLst/>
                    </a:prstGeom>
                  </pic:spPr>
                </pic:pic>
              </a:graphicData>
            </a:graphic>
          </wp:anchor>
        </w:drawing>
      </w:r>
      <w:r>
        <w:rPr>
          <w:color w:val="FF0000"/>
        </w:rPr>
        <w:t>Note:</w:t>
      </w:r>
      <w:r>
        <w:rPr>
          <w:color w:val="FF0000"/>
        </w:rPr>
        <w:tab/>
      </w:r>
      <w:r>
        <w:rPr>
          <w:color w:val="FF0000"/>
        </w:rPr>
        <w:t>In</w:t>
      </w:r>
      <w:r>
        <w:rPr>
          <w:color w:val="FF0000"/>
          <w:spacing w:val="-3"/>
        </w:rPr>
        <w:t xml:space="preserve"> </w:t>
      </w:r>
      <w:r>
        <w:rPr>
          <w:color w:val="FF0000"/>
        </w:rPr>
        <w:t>update</w:t>
      </w:r>
      <w:r>
        <w:rPr>
          <w:color w:val="FF0000"/>
          <w:spacing w:val="-4"/>
        </w:rPr>
        <w:t xml:space="preserve"> </w:t>
      </w:r>
      <w:r>
        <w:rPr>
          <w:color w:val="FF0000"/>
        </w:rPr>
        <w:t>period,</w:t>
      </w:r>
      <w:r>
        <w:rPr>
          <w:color w:val="FF0000"/>
          <w:spacing w:val="-4"/>
        </w:rPr>
        <w:t xml:space="preserve"> </w:t>
      </w:r>
      <w:r>
        <w:rPr>
          <w:color w:val="FF0000"/>
        </w:rPr>
        <w:t>the</w:t>
      </w:r>
      <w:r>
        <w:rPr>
          <w:color w:val="FF0000"/>
          <w:spacing w:val="-3"/>
        </w:rPr>
        <w:t xml:space="preserve"> </w:t>
      </w:r>
      <w:r>
        <w:rPr>
          <w:color w:val="FF0000"/>
        </w:rPr>
        <w:t>display</w:t>
      </w:r>
      <w:r>
        <w:rPr>
          <w:color w:val="FF0000"/>
          <w:spacing w:val="-4"/>
        </w:rPr>
        <w:t xml:space="preserve"> </w:t>
      </w:r>
      <w:r>
        <w:rPr>
          <w:color w:val="FF0000"/>
        </w:rPr>
        <w:t>can’t</w:t>
      </w:r>
      <w:r>
        <w:rPr>
          <w:color w:val="FF0000"/>
          <w:spacing w:val="-4"/>
        </w:rPr>
        <w:t xml:space="preserve"> </w:t>
      </w:r>
      <w:r>
        <w:rPr>
          <w:color w:val="FF0000"/>
        </w:rPr>
        <w:t>power</w:t>
      </w:r>
      <w:r>
        <w:rPr>
          <w:color w:val="FF0000"/>
          <w:spacing w:val="-5"/>
        </w:rPr>
        <w:t xml:space="preserve"> </w:t>
      </w:r>
      <w:r>
        <w:rPr>
          <w:color w:val="FF0000"/>
        </w:rPr>
        <w:t>off</w:t>
      </w:r>
      <w:r>
        <w:rPr>
          <w:color w:val="FF0000"/>
          <w:spacing w:val="-5"/>
        </w:rPr>
        <w:t xml:space="preserve"> </w:t>
      </w:r>
      <w:r>
        <w:rPr>
          <w:color w:val="FF0000"/>
        </w:rPr>
        <w:t>and</w:t>
      </w:r>
      <w:r>
        <w:rPr>
          <w:color w:val="FF0000"/>
          <w:spacing w:val="-5"/>
        </w:rPr>
        <w:t xml:space="preserve"> </w:t>
      </w:r>
      <w:r>
        <w:rPr>
          <w:color w:val="FF0000"/>
        </w:rPr>
        <w:t>can’t</w:t>
      </w:r>
      <w:r>
        <w:rPr>
          <w:color w:val="FF0000"/>
          <w:spacing w:val="-2"/>
        </w:rPr>
        <w:t xml:space="preserve"> </w:t>
      </w:r>
      <w:r>
        <w:rPr>
          <w:color w:val="FF0000"/>
        </w:rPr>
        <w:t>pull</w:t>
      </w:r>
      <w:r>
        <w:rPr>
          <w:color w:val="FF0000"/>
          <w:spacing w:val="-6"/>
        </w:rPr>
        <w:t xml:space="preserve"> </w:t>
      </w:r>
      <w:r>
        <w:rPr>
          <w:color w:val="FF0000"/>
        </w:rPr>
        <w:t>out</w:t>
      </w:r>
      <w:r>
        <w:rPr>
          <w:color w:val="FF0000"/>
          <w:spacing w:val="-3"/>
        </w:rPr>
        <w:t xml:space="preserve"> </w:t>
      </w:r>
      <w:r>
        <w:rPr>
          <w:color w:val="FF0000"/>
        </w:rPr>
        <w:t>the</w:t>
      </w:r>
      <w:r>
        <w:rPr>
          <w:color w:val="FF0000"/>
          <w:spacing w:val="-6"/>
        </w:rPr>
        <w:t xml:space="preserve"> </w:t>
      </w:r>
      <w:r>
        <w:rPr>
          <w:color w:val="FF0000"/>
        </w:rPr>
        <w:t>RS232 Line or LAN</w:t>
      </w:r>
      <w:r>
        <w:rPr>
          <w:color w:val="FF0000"/>
          <w:spacing w:val="-2"/>
        </w:rPr>
        <w:t xml:space="preserve"> </w:t>
      </w:r>
      <w:r>
        <w:rPr>
          <w:color w:val="FF0000"/>
        </w:rPr>
        <w:t>Lines</w:t>
      </w:r>
    </w:p>
    <w:p>
      <w:pPr>
        <w:pStyle w:val="4"/>
        <w:spacing w:before="2"/>
        <w:rPr>
          <w:sz w:val="33"/>
        </w:rPr>
      </w:pPr>
    </w:p>
    <w:p>
      <w:pPr>
        <w:spacing w:before="0"/>
        <w:ind w:left="960" w:right="0" w:firstLine="0"/>
        <w:jc w:val="left"/>
        <w:rPr>
          <w:rFonts w:ascii="Times New Roman"/>
          <w:b/>
          <w:sz w:val="28"/>
        </w:rPr>
      </w:pPr>
      <w:bookmarkStart w:id="80" w:name="_bookmark46"/>
      <w:bookmarkEnd w:id="80"/>
      <w:r>
        <w:rPr>
          <w:rFonts w:ascii="Times New Roman"/>
          <w:b/>
          <w:sz w:val="28"/>
          <w:u w:val="thick"/>
        </w:rPr>
        <w:t>Appendix 2.2 How to renew to factory setting</w:t>
      </w:r>
    </w:p>
    <w:p>
      <w:pPr>
        <w:pStyle w:val="4"/>
        <w:spacing w:before="7"/>
        <w:rPr>
          <w:rFonts w:ascii="Times New Roman"/>
          <w:b/>
          <w:sz w:val="29"/>
        </w:rPr>
      </w:pPr>
    </w:p>
    <w:p>
      <w:pPr>
        <w:pStyle w:val="4"/>
        <w:spacing w:before="67"/>
        <w:ind w:left="960"/>
        <w:rPr>
          <w:rFonts w:hint="eastAsia" w:ascii="宋体" w:eastAsia="宋体"/>
        </w:rPr>
      </w:pPr>
      <w:r>
        <w:t>There have 2 ways (hardware renew and software renew</w:t>
      </w:r>
      <w:r>
        <w:rPr>
          <w:rFonts w:hint="eastAsia" w:ascii="宋体" w:eastAsia="宋体"/>
        </w:rPr>
        <w:t>）</w:t>
      </w:r>
    </w:p>
    <w:p>
      <w:pPr>
        <w:pStyle w:val="4"/>
        <w:spacing w:before="13" w:line="254" w:lineRule="auto"/>
        <w:ind w:left="960" w:right="850"/>
      </w:pPr>
      <w:r>
        <w:t>Hardware renew: power off the electronic- Press the TEST Button and at the same time power on the electronic, hold on 6 seconds and no loose —Then loose the button –The controller renew the factory setting.</w:t>
      </w:r>
    </w:p>
    <w:p>
      <w:pPr>
        <w:pStyle w:val="4"/>
        <w:spacing w:before="5" w:line="254" w:lineRule="auto"/>
        <w:ind w:left="960" w:right="1051"/>
      </w:pPr>
      <w:r>
        <w:t>Software renew: Operation-clear display data(Note: This step need communication well)</w:t>
      </w:r>
    </w:p>
    <w:p>
      <w:pPr>
        <w:pStyle w:val="4"/>
        <w:spacing w:before="6"/>
        <w:rPr>
          <w:sz w:val="33"/>
        </w:rPr>
      </w:pPr>
    </w:p>
    <w:p>
      <w:pPr>
        <w:spacing w:before="0"/>
        <w:ind w:left="960" w:right="0" w:firstLine="0"/>
        <w:jc w:val="left"/>
        <w:rPr>
          <w:rFonts w:ascii="Times New Roman"/>
          <w:b/>
          <w:sz w:val="28"/>
        </w:rPr>
      </w:pPr>
      <w:bookmarkStart w:id="81" w:name="_bookmark47"/>
      <w:bookmarkEnd w:id="81"/>
      <w:r>
        <w:rPr>
          <w:rFonts w:ascii="Times New Roman"/>
          <w:b/>
          <w:sz w:val="28"/>
          <w:u w:val="thick"/>
        </w:rPr>
        <w:t>Appendix 2.3 How to test display</w:t>
      </w:r>
    </w:p>
    <w:p>
      <w:pPr>
        <w:pStyle w:val="4"/>
        <w:spacing w:before="6"/>
        <w:rPr>
          <w:rFonts w:ascii="Times New Roman"/>
          <w:b/>
          <w:sz w:val="29"/>
        </w:rPr>
      </w:pPr>
    </w:p>
    <w:p>
      <w:pPr>
        <w:pStyle w:val="4"/>
        <w:spacing w:before="66"/>
        <w:ind w:left="960"/>
        <w:rPr>
          <w:rFonts w:hint="eastAsia" w:ascii="宋体" w:eastAsia="宋体"/>
        </w:rPr>
      </w:pPr>
      <w:r>
        <w:t xml:space="preserve">There have 2 ways </w:t>
      </w:r>
      <w:r>
        <w:rPr>
          <w:rFonts w:hint="eastAsia" w:ascii="宋体" w:eastAsia="宋体"/>
        </w:rPr>
        <w:t xml:space="preserve">（ </w:t>
      </w:r>
      <w:r>
        <w:t>hardware test and software test</w:t>
      </w:r>
      <w:r>
        <w:rPr>
          <w:rFonts w:hint="eastAsia" w:ascii="宋体" w:eastAsia="宋体"/>
        </w:rPr>
        <w:t>）</w:t>
      </w:r>
    </w:p>
    <w:p>
      <w:pPr>
        <w:pStyle w:val="4"/>
        <w:spacing w:before="14" w:line="254" w:lineRule="auto"/>
        <w:ind w:left="960" w:right="850"/>
      </w:pPr>
      <w:r>
        <w:t>Hardware test: when adjust the display working normal-- press the TEST Button ( the electronic need power on) and hold on 6 seconds --when into testing status, then loose – Press 6 times and come out different 6 testing modes</w:t>
      </w:r>
    </w:p>
    <w:p>
      <w:pPr>
        <w:pStyle w:val="4"/>
        <w:spacing w:before="4"/>
        <w:ind w:left="960"/>
      </w:pPr>
      <w:r>
        <w:t>Software test: Operation-Screen Test.</w:t>
      </w:r>
    </w:p>
    <w:p>
      <w:pPr>
        <w:spacing w:after="0"/>
        <w:sectPr>
          <w:pgSz w:w="11910" w:h="16840"/>
          <w:pgMar w:top="1140" w:right="940" w:bottom="1380" w:left="840" w:header="893" w:footer="1170" w:gutter="0"/>
        </w:sectPr>
      </w:pPr>
    </w:p>
    <w:p>
      <w:pPr>
        <w:pStyle w:val="4"/>
        <w:rPr>
          <w:sz w:val="20"/>
        </w:rPr>
      </w:pPr>
    </w:p>
    <w:p>
      <w:pPr>
        <w:pStyle w:val="4"/>
        <w:spacing w:before="2" w:after="1"/>
        <w:rPr>
          <w:sz w:val="12"/>
        </w:rPr>
      </w:pPr>
    </w:p>
    <w:p>
      <w:pPr>
        <w:pStyle w:val="4"/>
        <w:ind w:left="960"/>
        <w:rPr>
          <w:sz w:val="20"/>
        </w:rPr>
      </w:pPr>
      <w:r>
        <w:rPr>
          <w:sz w:val="20"/>
        </w:rPr>
        <w:drawing>
          <wp:inline distT="0" distB="0" distL="0" distR="0">
            <wp:extent cx="3676015" cy="1473200"/>
            <wp:effectExtent l="0" t="0" r="0" b="0"/>
            <wp:docPr id="141" name="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80.jpeg"/>
                    <pic:cNvPicPr>
                      <a:picLocks noChangeAspect="1"/>
                    </pic:cNvPicPr>
                  </pic:nvPicPr>
                  <pic:blipFill>
                    <a:blip r:embed="rId86" cstate="print"/>
                    <a:stretch>
                      <a:fillRect/>
                    </a:stretch>
                  </pic:blipFill>
                  <pic:spPr>
                    <a:xfrm>
                      <a:off x="0" y="0"/>
                      <a:ext cx="3676119" cy="1473517"/>
                    </a:xfrm>
                    <a:prstGeom prst="rect">
                      <a:avLst/>
                    </a:prstGeom>
                  </pic:spPr>
                </pic:pic>
              </a:graphicData>
            </a:graphic>
          </wp:inline>
        </w:drawing>
      </w:r>
    </w:p>
    <w:p>
      <w:pPr>
        <w:pStyle w:val="4"/>
        <w:rPr>
          <w:sz w:val="20"/>
        </w:rPr>
      </w:pPr>
    </w:p>
    <w:p>
      <w:pPr>
        <w:pStyle w:val="4"/>
        <w:rPr>
          <w:sz w:val="20"/>
        </w:rPr>
      </w:pPr>
    </w:p>
    <w:p>
      <w:pPr>
        <w:pStyle w:val="4"/>
        <w:spacing w:before="7"/>
        <w:rPr>
          <w:sz w:val="16"/>
        </w:rPr>
      </w:pPr>
    </w:p>
    <w:p>
      <w:pPr>
        <w:pStyle w:val="3"/>
        <w:spacing w:before="100"/>
        <w:ind w:left="958" w:firstLine="0"/>
        <w:rPr>
          <w:u w:val="none"/>
        </w:rPr>
      </w:pPr>
      <w:bookmarkStart w:id="82" w:name="_bookmark48"/>
      <w:bookmarkEnd w:id="82"/>
      <w:r>
        <w:rPr>
          <w:rFonts w:ascii="Times New Roman"/>
          <w:sz w:val="28"/>
          <w:u w:val="thick"/>
        </w:rPr>
        <w:t xml:space="preserve">Appendix </w:t>
      </w:r>
      <w:r>
        <w:rPr>
          <w:u w:val="thick"/>
        </w:rPr>
        <w:t>2.6 How to set Text static and no moving</w:t>
      </w:r>
    </w:p>
    <w:p>
      <w:pPr>
        <w:pStyle w:val="4"/>
        <w:rPr>
          <w:rFonts w:ascii="Cambria"/>
          <w:b/>
          <w:sz w:val="20"/>
        </w:rPr>
      </w:pPr>
    </w:p>
    <w:p>
      <w:pPr>
        <w:pStyle w:val="4"/>
        <w:spacing w:before="179"/>
        <w:ind w:left="958"/>
      </w:pPr>
      <w:r>
        <w:drawing>
          <wp:anchor distT="0" distB="0" distL="0" distR="0" simplePos="0" relativeHeight="1024" behindDoc="0" locked="0" layoutInCell="1" allowOverlap="1">
            <wp:simplePos x="0" y="0"/>
            <wp:positionH relativeFrom="page">
              <wp:posOffset>1141095</wp:posOffset>
            </wp:positionH>
            <wp:positionV relativeFrom="paragraph">
              <wp:posOffset>367665</wp:posOffset>
            </wp:positionV>
            <wp:extent cx="5553075" cy="3026410"/>
            <wp:effectExtent l="0" t="0" r="0" b="0"/>
            <wp:wrapTopAndBottom/>
            <wp:docPr id="143" name="image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81.jpeg"/>
                    <pic:cNvPicPr>
                      <a:picLocks noChangeAspect="1"/>
                    </pic:cNvPicPr>
                  </pic:nvPicPr>
                  <pic:blipFill>
                    <a:blip r:embed="rId87" cstate="print"/>
                    <a:stretch>
                      <a:fillRect/>
                    </a:stretch>
                  </pic:blipFill>
                  <pic:spPr>
                    <a:xfrm>
                      <a:off x="0" y="0"/>
                      <a:ext cx="5553337" cy="3026568"/>
                    </a:xfrm>
                    <a:prstGeom prst="rect">
                      <a:avLst/>
                    </a:prstGeom>
                  </pic:spPr>
                </pic:pic>
              </a:graphicData>
            </a:graphic>
          </wp:anchor>
        </w:drawing>
      </w:r>
      <w:r>
        <w:t>Ways: In Text-effect- select Display Static, the program page 1-1</w:t>
      </w:r>
    </w:p>
    <w:p>
      <w:pPr>
        <w:pStyle w:val="4"/>
        <w:spacing w:before="2"/>
        <w:rPr>
          <w:sz w:val="33"/>
        </w:rPr>
      </w:pPr>
    </w:p>
    <w:p>
      <w:pPr>
        <w:pStyle w:val="3"/>
        <w:ind w:left="958" w:firstLine="0"/>
        <w:rPr>
          <w:u w:val="none"/>
        </w:rPr>
      </w:pPr>
      <w:bookmarkStart w:id="83" w:name="_bookmark49"/>
      <w:bookmarkEnd w:id="83"/>
      <w:r>
        <w:rPr>
          <w:rFonts w:ascii="Times New Roman"/>
          <w:sz w:val="28"/>
          <w:u w:val="thick"/>
        </w:rPr>
        <w:t xml:space="preserve">Appendix </w:t>
      </w:r>
      <w:r>
        <w:rPr>
          <w:u w:val="thick"/>
        </w:rPr>
        <w:t>2.7 Text continue moving and no stop</w:t>
      </w:r>
    </w:p>
    <w:p>
      <w:pPr>
        <w:pStyle w:val="4"/>
        <w:rPr>
          <w:rFonts w:ascii="Cambria"/>
          <w:b/>
          <w:sz w:val="29"/>
        </w:rPr>
      </w:pPr>
    </w:p>
    <w:p>
      <w:pPr>
        <w:pStyle w:val="4"/>
        <w:spacing w:before="67" w:line="254" w:lineRule="auto"/>
        <w:ind w:left="958"/>
      </w:pPr>
      <w:r>
        <w:t>In Program – Text - select Continuous move and End to end</w:t>
      </w:r>
      <w:r>
        <w:rPr>
          <w:rFonts w:hint="eastAsia" w:ascii="宋体" w:hAnsi="宋体" w:eastAsia="宋体"/>
        </w:rPr>
        <w:t>（</w:t>
      </w:r>
      <w:r>
        <w:t>Continuous move left or Continuous move right or Continuous move up</w:t>
      </w:r>
      <w:r>
        <w:rPr>
          <w:rFonts w:hint="eastAsia" w:ascii="宋体" w:hAnsi="宋体" w:eastAsia="宋体"/>
        </w:rPr>
        <w:t>）</w:t>
      </w:r>
      <w:r>
        <w:t>.</w:t>
      </w:r>
    </w:p>
    <w:p>
      <w:pPr>
        <w:pStyle w:val="4"/>
        <w:spacing w:before="8"/>
        <w:ind w:left="958"/>
      </w:pPr>
      <w:r>
        <w:t>If not select End to end, the text showing continuous after SPACE Key.</w:t>
      </w:r>
    </w:p>
    <w:p>
      <w:pPr>
        <w:pStyle w:val="4"/>
        <w:spacing w:before="3"/>
        <w:rPr>
          <w:sz w:val="10"/>
        </w:rPr>
      </w:pPr>
      <w:r>
        <w:drawing>
          <wp:anchor distT="0" distB="0" distL="0" distR="0" simplePos="0" relativeHeight="1024" behindDoc="0" locked="0" layoutInCell="1" allowOverlap="1">
            <wp:simplePos x="0" y="0"/>
            <wp:positionH relativeFrom="page">
              <wp:posOffset>1141095</wp:posOffset>
            </wp:positionH>
            <wp:positionV relativeFrom="paragraph">
              <wp:posOffset>104140</wp:posOffset>
            </wp:positionV>
            <wp:extent cx="5424170" cy="629920"/>
            <wp:effectExtent l="0" t="0" r="0" b="0"/>
            <wp:wrapTopAndBottom/>
            <wp:docPr id="145" name="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82.jpeg"/>
                    <pic:cNvPicPr>
                      <a:picLocks noChangeAspect="1"/>
                    </pic:cNvPicPr>
                  </pic:nvPicPr>
                  <pic:blipFill>
                    <a:blip r:embed="rId88" cstate="print"/>
                    <a:stretch>
                      <a:fillRect/>
                    </a:stretch>
                  </pic:blipFill>
                  <pic:spPr>
                    <a:xfrm>
                      <a:off x="0" y="0"/>
                      <a:ext cx="5424054" cy="629793"/>
                    </a:xfrm>
                    <a:prstGeom prst="rect">
                      <a:avLst/>
                    </a:prstGeom>
                  </pic:spPr>
                </pic:pic>
              </a:graphicData>
            </a:graphic>
          </wp:anchor>
        </w:drawing>
      </w:r>
    </w:p>
    <w:p>
      <w:pPr>
        <w:spacing w:after="0"/>
        <w:rPr>
          <w:sz w:val="10"/>
        </w:rPr>
        <w:sectPr>
          <w:pgSz w:w="11910" w:h="16840"/>
          <w:pgMar w:top="1140" w:right="940" w:bottom="1380" w:left="840" w:header="893" w:footer="1170" w:gutter="0"/>
        </w:sectPr>
      </w:pPr>
    </w:p>
    <w:p>
      <w:pPr>
        <w:pStyle w:val="4"/>
        <w:spacing w:before="5"/>
        <w:rPr>
          <w:sz w:val="20"/>
        </w:rPr>
      </w:pPr>
    </w:p>
    <w:p>
      <w:pPr>
        <w:pStyle w:val="4"/>
        <w:ind w:left="957"/>
        <w:rPr>
          <w:sz w:val="20"/>
        </w:rPr>
      </w:pPr>
      <w:r>
        <w:rPr>
          <w:sz w:val="20"/>
        </w:rPr>
        <w:drawing>
          <wp:inline distT="0" distB="0" distL="0" distR="0">
            <wp:extent cx="5471160" cy="967740"/>
            <wp:effectExtent l="0" t="0" r="0" b="0"/>
            <wp:docPr id="147"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83.png"/>
                    <pic:cNvPicPr>
                      <a:picLocks noChangeAspect="1"/>
                    </pic:cNvPicPr>
                  </pic:nvPicPr>
                  <pic:blipFill>
                    <a:blip r:embed="rId89" cstate="print"/>
                    <a:stretch>
                      <a:fillRect/>
                    </a:stretch>
                  </pic:blipFill>
                  <pic:spPr>
                    <a:xfrm>
                      <a:off x="0" y="0"/>
                      <a:ext cx="5471327" cy="968121"/>
                    </a:xfrm>
                    <a:prstGeom prst="rect">
                      <a:avLst/>
                    </a:prstGeom>
                  </pic:spPr>
                </pic:pic>
              </a:graphicData>
            </a:graphic>
          </wp:inline>
        </w:drawing>
      </w:r>
    </w:p>
    <w:p>
      <w:pPr>
        <w:pStyle w:val="4"/>
        <w:rPr>
          <w:sz w:val="20"/>
        </w:rPr>
      </w:pPr>
    </w:p>
    <w:p>
      <w:pPr>
        <w:pStyle w:val="3"/>
        <w:spacing w:before="85"/>
        <w:ind w:left="958" w:firstLine="0"/>
        <w:rPr>
          <w:rFonts w:ascii="Calibri" w:eastAsia="Calibri"/>
          <w:u w:val="none"/>
        </w:rPr>
      </w:pPr>
      <w:bookmarkStart w:id="84" w:name="_bookmark50"/>
      <w:bookmarkEnd w:id="84"/>
      <w:r>
        <w:rPr>
          <w:rFonts w:ascii="Calibri" w:eastAsia="Calibri"/>
          <w:u w:val="thick"/>
        </w:rPr>
        <w:t xml:space="preserve">Appendix 2.8 Temperature </w:t>
      </w:r>
      <w:r>
        <w:rPr>
          <w:rFonts w:hint="eastAsia" w:ascii="Microsoft JhengHei" w:eastAsia="Microsoft JhengHei"/>
          <w:u w:val="thick"/>
        </w:rPr>
        <w:t xml:space="preserve">、 </w:t>
      </w:r>
      <w:r>
        <w:rPr>
          <w:rFonts w:ascii="Calibri" w:eastAsia="Calibri"/>
          <w:u w:val="thick"/>
        </w:rPr>
        <w:t>Temperature +Humidity sensor</w:t>
      </w:r>
    </w:p>
    <w:p>
      <w:pPr>
        <w:pStyle w:val="4"/>
        <w:spacing w:before="4"/>
        <w:rPr>
          <w:b/>
          <w:sz w:val="22"/>
        </w:rPr>
      </w:pPr>
    </w:p>
    <w:p>
      <w:pPr>
        <w:pStyle w:val="14"/>
        <w:numPr>
          <w:ilvl w:val="0"/>
          <w:numId w:val="25"/>
        </w:numPr>
        <w:tabs>
          <w:tab w:val="left" w:pos="1318"/>
        </w:tabs>
        <w:spacing w:before="52" w:after="0" w:line="240" w:lineRule="auto"/>
        <w:ind w:left="1318" w:right="0" w:hanging="360"/>
        <w:jc w:val="left"/>
        <w:rPr>
          <w:sz w:val="24"/>
        </w:rPr>
      </w:pPr>
      <w:r>
        <w:rPr>
          <w:spacing w:val="-3"/>
          <w:sz w:val="24"/>
        </w:rPr>
        <w:t xml:space="preserve">Temperature </w:t>
      </w:r>
      <w:r>
        <w:rPr>
          <w:sz w:val="24"/>
        </w:rPr>
        <w:t>+Humidity</w:t>
      </w:r>
      <w:r>
        <w:rPr>
          <w:spacing w:val="-1"/>
          <w:sz w:val="24"/>
        </w:rPr>
        <w:t xml:space="preserve"> </w:t>
      </w:r>
      <w:r>
        <w:rPr>
          <w:sz w:val="24"/>
        </w:rPr>
        <w:t>sensor</w:t>
      </w:r>
    </w:p>
    <w:p>
      <w:pPr>
        <w:pStyle w:val="4"/>
        <w:spacing w:before="33" w:line="266" w:lineRule="auto"/>
        <w:ind w:left="2638" w:right="2398" w:hanging="1680"/>
      </w:pPr>
      <w:r>
        <w:t>Weld place in P5. Red line connected Positive (+) of Square pin, Yellow line connected Middle pin</w:t>
      </w:r>
    </w:p>
    <w:p>
      <w:pPr>
        <w:pStyle w:val="4"/>
        <w:spacing w:before="2" w:line="267" w:lineRule="exact"/>
        <w:ind w:left="2638"/>
      </w:pPr>
      <w:r>
        <w:pict>
          <v:group id="_x0000_s1064" o:spid="_x0000_s1064" o:spt="203" style="position:absolute;left:0pt;margin-left:110.85pt;margin-top:5.95pt;height:135.85pt;width:349.1pt;mso-position-horizontal-relative:page;z-index:-253312000;mso-width-relative:page;mso-height-relative:page;" coordorigin="2218,120" coordsize="6982,2717">
            <o:lock v:ext="edit"/>
            <v:shape id="_x0000_s1065" o:spid="_x0000_s1065" o:spt="75" type="#_x0000_t75" style="position:absolute;left:2217;top:393;height:2444;width:4383;" filled="f" stroked="f" coordsize="21600,21600">
              <v:path/>
              <v:fill on="f" focussize="0,0"/>
              <v:stroke on="f"/>
              <v:imagedata r:id="rId90" o:title=""/>
              <o:lock v:ext="edit" aspectratio="t"/>
            </v:shape>
            <v:shape id="_x0000_s1066" o:spid="_x0000_s1066" style="position:absolute;left:6590;top:370;height:1158;width:881;" fillcolor="#C0504D" filled="t" stroked="f" coordorigin="6590,370" coordsize="881,1158" path="m6615,1396l6590,1528,6710,1469,6691,1455,6658,1455,6642,1442,6654,1426,6615,1396xm6654,1426l6642,1442,6658,1455,6670,1439,6654,1426xm6670,1439l6658,1455,6691,1455,6670,1439xm7455,370l6654,1426,6670,1439,7471,382,7455,370xe">
              <v:path arrowok="t"/>
              <v:fill on="t" focussize="0,0"/>
              <v:stroke on="f"/>
              <v:imagedata o:title=""/>
              <o:lock v:ext="edit"/>
            </v:shape>
            <v:rect id="_x0000_s1067" o:spid="_x0000_s1067" o:spt="1" style="position:absolute;left:7426;top:127;height:576;width:1766;" fillcolor="#FFFFFF" filled="t" stroked="f" coordsize="21600,21600">
              <v:path/>
              <v:fill on="t" focussize="0,0"/>
              <v:stroke on="f"/>
              <v:imagedata o:title=""/>
              <o:lock v:ext="edit"/>
            </v:rect>
            <v:rect id="_x0000_s1068" o:spid="_x0000_s1068" o:spt="1" style="position:absolute;left:7426;top:127;height:576;width:1766;" filled="f" stroked="t" coordsize="21600,21600">
              <v:path/>
              <v:fill on="f" focussize="0,0"/>
              <v:stroke color="#FFFFFF"/>
              <v:imagedata o:title=""/>
              <o:lock v:ext="edit"/>
            </v:rect>
          </v:group>
        </w:pict>
      </w:r>
      <w:r>
        <w:t>Black line connected the Third pin</w:t>
      </w:r>
    </w:p>
    <w:p>
      <w:pPr>
        <w:pStyle w:val="4"/>
        <w:spacing w:line="245" w:lineRule="exact"/>
        <w:ind w:left="6738"/>
      </w:pPr>
      <w:r>
        <w:t>Sensor</w:t>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224" w:line="261" w:lineRule="auto"/>
        <w:ind w:left="1378" w:right="3923" w:hanging="60"/>
      </w:pPr>
      <w:r>
        <w:t>The Temperature+ Humidity parameter Type</w:t>
      </w:r>
      <w:r>
        <w:rPr>
          <w:rFonts w:hint="eastAsia" w:ascii="宋体" w:eastAsia="宋体"/>
        </w:rPr>
        <w:t>：</w:t>
      </w:r>
      <w:r>
        <w:t>AM2301</w:t>
      </w:r>
    </w:p>
    <w:p>
      <w:pPr>
        <w:pStyle w:val="4"/>
        <w:spacing w:line="259" w:lineRule="auto"/>
        <w:ind w:left="1438" w:right="5349"/>
      </w:pPr>
      <w:r>
        <w:t>Working voltage</w:t>
      </w:r>
      <w:r>
        <w:rPr>
          <w:rFonts w:hint="eastAsia" w:ascii="宋体" w:eastAsia="宋体"/>
        </w:rPr>
        <w:t>：</w:t>
      </w:r>
      <w:r>
        <w:t xml:space="preserve">4.2-5.2V </w:t>
      </w:r>
      <w:r>
        <w:rPr>
          <w:spacing w:val="-5"/>
        </w:rPr>
        <w:t xml:space="preserve">Testing </w:t>
      </w:r>
      <w:r>
        <w:t>humidity range:</w:t>
      </w:r>
      <w:r>
        <w:rPr>
          <w:spacing w:val="-4"/>
        </w:rPr>
        <w:t xml:space="preserve"> </w:t>
      </w:r>
      <w:r>
        <w:t>0-100%RH</w:t>
      </w:r>
    </w:p>
    <w:p>
      <w:pPr>
        <w:pStyle w:val="4"/>
        <w:spacing w:line="254" w:lineRule="auto"/>
        <w:ind w:left="1438" w:right="4384"/>
        <w:rPr>
          <w:rFonts w:hint="eastAsia" w:ascii="宋体" w:hAnsi="宋体" w:eastAsia="宋体"/>
        </w:rPr>
      </w:pPr>
      <w:r>
        <w:t>Testing temperature range</w:t>
      </w:r>
      <w:r>
        <w:rPr>
          <w:rFonts w:hint="eastAsia" w:ascii="宋体" w:hAnsi="宋体" w:eastAsia="宋体"/>
        </w:rPr>
        <w:t>：</w:t>
      </w:r>
      <w:r>
        <w:t>-40—80</w:t>
      </w:r>
      <w:r>
        <w:rPr>
          <w:rFonts w:hint="eastAsia" w:ascii="宋体" w:hAnsi="宋体" w:eastAsia="宋体"/>
        </w:rPr>
        <w:t xml:space="preserve">℃ </w:t>
      </w:r>
      <w:r>
        <w:t>Testing humidity precision</w:t>
      </w:r>
      <w:r>
        <w:rPr>
          <w:rFonts w:hint="eastAsia" w:ascii="宋体" w:hAnsi="宋体" w:eastAsia="宋体"/>
        </w:rPr>
        <w:t>：±</w:t>
      </w:r>
      <w:r>
        <w:t>3%RH Testing temperature precision</w:t>
      </w:r>
      <w:r>
        <w:rPr>
          <w:rFonts w:hint="eastAsia" w:ascii="宋体" w:hAnsi="宋体" w:eastAsia="宋体"/>
        </w:rPr>
        <w:t>：±</w:t>
      </w:r>
      <w:r>
        <w:t>0.5</w:t>
      </w:r>
      <w:r>
        <w:rPr>
          <w:rFonts w:hint="eastAsia" w:ascii="宋体" w:hAnsi="宋体" w:eastAsia="宋体"/>
        </w:rPr>
        <w:t xml:space="preserve">℃ </w:t>
      </w:r>
    </w:p>
    <w:p>
      <w:pPr>
        <w:pStyle w:val="4"/>
        <w:spacing w:before="8"/>
        <w:rPr>
          <w:rFonts w:ascii="宋体"/>
          <w:sz w:val="25"/>
        </w:rPr>
      </w:pPr>
    </w:p>
    <w:p>
      <w:pPr>
        <w:pStyle w:val="14"/>
        <w:numPr>
          <w:ilvl w:val="0"/>
          <w:numId w:val="25"/>
        </w:numPr>
        <w:tabs>
          <w:tab w:val="left" w:pos="1318"/>
        </w:tabs>
        <w:spacing w:before="0" w:after="0" w:line="240" w:lineRule="auto"/>
        <w:ind w:left="1318" w:right="0" w:hanging="360"/>
        <w:jc w:val="left"/>
        <w:rPr>
          <w:sz w:val="24"/>
        </w:rPr>
      </w:pPr>
      <w:r>
        <w:rPr>
          <w:sz w:val="24"/>
        </w:rPr>
        <w:t xml:space="preserve">Setting in software of </w:t>
      </w:r>
      <w:r>
        <w:rPr>
          <w:spacing w:val="-4"/>
          <w:sz w:val="24"/>
        </w:rPr>
        <w:t>Temperature</w:t>
      </w:r>
      <w:r>
        <w:rPr>
          <w:spacing w:val="-3"/>
          <w:sz w:val="24"/>
        </w:rPr>
        <w:t xml:space="preserve"> </w:t>
      </w:r>
      <w:r>
        <w:rPr>
          <w:sz w:val="24"/>
        </w:rPr>
        <w:t>+humidity</w:t>
      </w:r>
    </w:p>
    <w:p>
      <w:pPr>
        <w:pStyle w:val="4"/>
        <w:spacing w:before="27"/>
        <w:ind w:left="958"/>
      </w:pPr>
      <w:r>
        <w:rPr>
          <w:rFonts w:ascii="宋体" w:hAnsi="宋体"/>
        </w:rPr>
        <w:t>①</w:t>
      </w:r>
      <w:r>
        <w:t>In Program- Temp+Humi, reference 5.9 of area setting</w:t>
      </w:r>
    </w:p>
    <w:p>
      <w:pPr>
        <w:pStyle w:val="4"/>
        <w:spacing w:before="19" w:line="259" w:lineRule="auto"/>
        <w:ind w:left="958" w:right="397"/>
      </w:pPr>
      <w:r>
        <w:rPr>
          <w:rFonts w:ascii="宋体" w:hAnsi="宋体"/>
        </w:rPr>
        <w:t>②</w:t>
      </w:r>
      <w:r>
        <w:t xml:space="preserve">Setting the </w:t>
      </w:r>
      <w:r>
        <w:rPr>
          <w:spacing w:val="-4"/>
        </w:rPr>
        <w:t xml:space="preserve">Temperature+ </w:t>
      </w:r>
      <w:r>
        <w:t xml:space="preserve">humidity </w:t>
      </w:r>
      <w:r>
        <w:rPr>
          <w:spacing w:val="-4"/>
        </w:rPr>
        <w:t xml:space="preserve">parameter. </w:t>
      </w:r>
      <w:r>
        <w:t xml:space="preserve">It can set only show temperature or only </w:t>
      </w:r>
      <w:r>
        <w:rPr>
          <w:spacing w:val="-3"/>
        </w:rPr>
        <w:t xml:space="preserve">humidity. </w:t>
      </w:r>
      <w:r>
        <w:rPr>
          <w:color w:val="FF0000"/>
        </w:rPr>
        <w:t xml:space="preserve">One program only set up 1 area </w:t>
      </w:r>
      <w:r>
        <w:rPr>
          <w:color w:val="FF0000"/>
          <w:spacing w:val="-3"/>
        </w:rPr>
        <w:t>of Temp+Humi</w:t>
      </w:r>
    </w:p>
    <w:p>
      <w:pPr>
        <w:pStyle w:val="4"/>
        <w:spacing w:before="11"/>
        <w:rPr>
          <w:sz w:val="26"/>
        </w:rPr>
      </w:pPr>
    </w:p>
    <w:p>
      <w:pPr>
        <w:pStyle w:val="4"/>
        <w:ind w:left="958"/>
      </w:pPr>
      <w:r>
        <w:rPr>
          <w:rFonts w:ascii="宋体" w:hAnsi="宋体"/>
        </w:rPr>
        <w:t>③</w:t>
      </w:r>
      <w:r>
        <w:t>If Temperature and humidity not precisely , it can adjust by Correction</w:t>
      </w:r>
    </w:p>
    <w:p>
      <w:pPr>
        <w:pStyle w:val="4"/>
        <w:spacing w:before="20"/>
        <w:ind w:left="958"/>
      </w:pPr>
      <w:r>
        <w:drawing>
          <wp:anchor distT="0" distB="0" distL="0" distR="0" simplePos="0" relativeHeight="1024" behindDoc="0" locked="0" layoutInCell="1" allowOverlap="1">
            <wp:simplePos x="0" y="0"/>
            <wp:positionH relativeFrom="page">
              <wp:posOffset>1141095</wp:posOffset>
            </wp:positionH>
            <wp:positionV relativeFrom="paragraph">
              <wp:posOffset>238125</wp:posOffset>
            </wp:positionV>
            <wp:extent cx="5125720" cy="1393190"/>
            <wp:effectExtent l="0" t="0" r="0" b="0"/>
            <wp:wrapTopAndBottom/>
            <wp:docPr id="149" name="image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85.jpeg"/>
                    <pic:cNvPicPr>
                      <a:picLocks noChangeAspect="1"/>
                    </pic:cNvPicPr>
                  </pic:nvPicPr>
                  <pic:blipFill>
                    <a:blip r:embed="rId91" cstate="print"/>
                    <a:stretch>
                      <a:fillRect/>
                    </a:stretch>
                  </pic:blipFill>
                  <pic:spPr>
                    <a:xfrm>
                      <a:off x="0" y="0"/>
                      <a:ext cx="5125736" cy="1393507"/>
                    </a:xfrm>
                    <a:prstGeom prst="rect">
                      <a:avLst/>
                    </a:prstGeom>
                  </pic:spPr>
                </pic:pic>
              </a:graphicData>
            </a:graphic>
          </wp:anchor>
        </w:drawing>
      </w:r>
      <w:r>
        <w:rPr>
          <w:rFonts w:ascii="宋体" w:hAnsi="宋体"/>
        </w:rPr>
        <w:t>④</w:t>
      </w:r>
      <w:r>
        <w:t>Support background and border</w:t>
      </w:r>
    </w:p>
    <w:p>
      <w:pPr>
        <w:spacing w:after="0"/>
        <w:sectPr>
          <w:headerReference r:id="rId5" w:type="default"/>
          <w:pgSz w:w="11910" w:h="16840"/>
          <w:pgMar w:top="700" w:right="940" w:bottom="1380" w:left="840" w:header="491" w:footer="1170" w:gutter="0"/>
        </w:sectPr>
      </w:pPr>
    </w:p>
    <w:p>
      <w:pPr>
        <w:pStyle w:val="4"/>
        <w:spacing w:before="5"/>
        <w:rPr>
          <w:sz w:val="13"/>
        </w:rPr>
      </w:pPr>
    </w:p>
    <w:p>
      <w:pPr>
        <w:pStyle w:val="4"/>
        <w:spacing w:before="51"/>
        <w:ind w:left="958"/>
      </w:pPr>
      <w:r>
        <w:t>2).Temperature sensor welding</w:t>
      </w:r>
    </w:p>
    <w:p>
      <w:pPr>
        <w:pStyle w:val="4"/>
        <w:spacing w:before="27"/>
        <w:ind w:left="958"/>
      </w:pPr>
      <w:r>
        <w:rPr>
          <w:rFonts w:ascii="宋体" w:hAnsi="宋体"/>
        </w:rPr>
        <w:t>①</w:t>
      </w:r>
      <w:r>
        <w:t>Non-temperature sensor welding</w:t>
      </w:r>
    </w:p>
    <w:p>
      <w:pPr>
        <w:pStyle w:val="4"/>
        <w:spacing w:before="26" w:line="259" w:lineRule="auto"/>
        <w:ind w:left="958" w:right="1437"/>
        <w:rPr>
          <w:rFonts w:hint="eastAsia" w:ascii="宋体" w:eastAsia="宋体"/>
        </w:rPr>
      </w:pPr>
      <w:r>
        <w:drawing>
          <wp:anchor distT="0" distB="0" distL="0" distR="0" simplePos="0" relativeHeight="1024" behindDoc="0" locked="0" layoutInCell="1" allowOverlap="1">
            <wp:simplePos x="0" y="0"/>
            <wp:positionH relativeFrom="page">
              <wp:posOffset>1159510</wp:posOffset>
            </wp:positionH>
            <wp:positionV relativeFrom="paragraph">
              <wp:posOffset>456565</wp:posOffset>
            </wp:positionV>
            <wp:extent cx="3117215" cy="2196465"/>
            <wp:effectExtent l="0" t="0" r="0" b="0"/>
            <wp:wrapTopAndBottom/>
            <wp:docPr id="151" name="image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86.jpeg"/>
                    <pic:cNvPicPr>
                      <a:picLocks noChangeAspect="1"/>
                    </pic:cNvPicPr>
                  </pic:nvPicPr>
                  <pic:blipFill>
                    <a:blip r:embed="rId92" cstate="print"/>
                    <a:stretch>
                      <a:fillRect/>
                    </a:stretch>
                  </pic:blipFill>
                  <pic:spPr>
                    <a:xfrm>
                      <a:off x="0" y="0"/>
                      <a:ext cx="3117341" cy="2196274"/>
                    </a:xfrm>
                    <a:prstGeom prst="rect">
                      <a:avLst/>
                    </a:prstGeom>
                  </pic:spPr>
                </pic:pic>
              </a:graphicData>
            </a:graphic>
          </wp:anchor>
        </w:drawing>
      </w:r>
      <w:r>
        <w:t>Weld place in P5, and the sensor Round side direction to Battery of Positive (The Square Hole is Positive</w:t>
      </w:r>
      <w:r>
        <w:rPr>
          <w:rFonts w:hint="eastAsia" w:ascii="宋体" w:eastAsia="宋体"/>
        </w:rPr>
        <w:t>）</w:t>
      </w:r>
    </w:p>
    <w:p>
      <w:pPr>
        <w:pStyle w:val="4"/>
        <w:spacing w:before="48"/>
        <w:ind w:left="958"/>
      </w:pPr>
      <w:r>
        <w:t>Type</w:t>
      </w:r>
      <w:r>
        <w:rPr>
          <w:rFonts w:hint="eastAsia" w:ascii="宋体" w:eastAsia="宋体"/>
        </w:rPr>
        <w:t>：</w:t>
      </w:r>
      <w:r>
        <w:t>DS18B20</w:t>
      </w:r>
    </w:p>
    <w:p>
      <w:pPr>
        <w:pStyle w:val="4"/>
        <w:spacing w:before="19" w:line="254" w:lineRule="auto"/>
        <w:ind w:left="958" w:right="5666"/>
        <w:rPr>
          <w:rFonts w:hint="eastAsia" w:ascii="宋体" w:hAnsi="宋体" w:eastAsia="宋体"/>
        </w:rPr>
      </w:pPr>
      <w:r>
        <w:t>Working voltage</w:t>
      </w:r>
      <w:r>
        <w:rPr>
          <w:rFonts w:hint="eastAsia" w:ascii="宋体" w:hAnsi="宋体" w:eastAsia="宋体"/>
        </w:rPr>
        <w:t>：</w:t>
      </w:r>
      <w:r>
        <w:t>4.2-5.5V humidity range</w:t>
      </w:r>
      <w:r>
        <w:rPr>
          <w:rFonts w:hint="eastAsia" w:ascii="宋体" w:hAnsi="宋体" w:eastAsia="宋体"/>
        </w:rPr>
        <w:t>：</w:t>
      </w:r>
      <w:r>
        <w:t>-55--125</w:t>
      </w:r>
      <w:r>
        <w:rPr>
          <w:rFonts w:hint="eastAsia" w:ascii="宋体" w:hAnsi="宋体" w:eastAsia="宋体"/>
        </w:rPr>
        <w:t xml:space="preserve">℃ </w:t>
      </w:r>
      <w:r>
        <w:t>humidity precision</w:t>
      </w:r>
      <w:r>
        <w:rPr>
          <w:rFonts w:hint="eastAsia" w:ascii="宋体" w:hAnsi="宋体" w:eastAsia="宋体"/>
        </w:rPr>
        <w:t>：±</w:t>
      </w:r>
      <w:r>
        <w:t>1</w:t>
      </w:r>
      <w:r>
        <w:rPr>
          <w:rFonts w:hint="eastAsia" w:ascii="宋体" w:hAnsi="宋体" w:eastAsia="宋体"/>
        </w:rPr>
        <w:t xml:space="preserve">℃ </w:t>
      </w:r>
    </w:p>
    <w:p>
      <w:pPr>
        <w:pStyle w:val="4"/>
        <w:spacing w:before="7"/>
        <w:rPr>
          <w:rFonts w:ascii="宋体"/>
          <w:sz w:val="25"/>
        </w:rPr>
      </w:pPr>
    </w:p>
    <w:p>
      <w:pPr>
        <w:pStyle w:val="4"/>
        <w:spacing w:before="1"/>
        <w:ind w:left="958"/>
      </w:pPr>
      <w:r>
        <w:rPr>
          <w:rFonts w:ascii="宋体" w:hAnsi="宋体"/>
        </w:rPr>
        <w:t>②</w:t>
      </w:r>
      <w:r>
        <w:t>Waterproof sensor welding</w:t>
      </w:r>
    </w:p>
    <w:p>
      <w:pPr>
        <w:pStyle w:val="4"/>
        <w:spacing w:before="23" w:line="266" w:lineRule="auto"/>
        <w:ind w:left="958" w:right="1437"/>
      </w:pPr>
      <w:r>
        <w:t>Welding place in P5, the sensor red lines connected Positive (the square hole) The yellow lines connected in middle</w:t>
      </w:r>
    </w:p>
    <w:p>
      <w:pPr>
        <w:pStyle w:val="4"/>
        <w:spacing w:before="2"/>
        <w:ind w:left="958"/>
      </w:pPr>
      <w:r>
        <w:drawing>
          <wp:anchor distT="0" distB="0" distL="0" distR="0" simplePos="0" relativeHeight="1024" behindDoc="0" locked="0" layoutInCell="1" allowOverlap="1">
            <wp:simplePos x="0" y="0"/>
            <wp:positionH relativeFrom="page">
              <wp:posOffset>1141095</wp:posOffset>
            </wp:positionH>
            <wp:positionV relativeFrom="paragraph">
              <wp:posOffset>266065</wp:posOffset>
            </wp:positionV>
            <wp:extent cx="2112010" cy="1529715"/>
            <wp:effectExtent l="0" t="0" r="0" b="0"/>
            <wp:wrapTopAndBottom/>
            <wp:docPr id="153" name="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87.jpeg"/>
                    <pic:cNvPicPr>
                      <a:picLocks noChangeAspect="1"/>
                    </pic:cNvPicPr>
                  </pic:nvPicPr>
                  <pic:blipFill>
                    <a:blip r:embed="rId93" cstate="print"/>
                    <a:stretch>
                      <a:fillRect/>
                    </a:stretch>
                  </pic:blipFill>
                  <pic:spPr>
                    <a:xfrm>
                      <a:off x="0" y="0"/>
                      <a:ext cx="2111805" cy="1529714"/>
                    </a:xfrm>
                    <a:prstGeom prst="rect">
                      <a:avLst/>
                    </a:prstGeom>
                  </pic:spPr>
                </pic:pic>
              </a:graphicData>
            </a:graphic>
          </wp:anchor>
        </w:drawing>
      </w:r>
      <w:r>
        <w:t>The black lines connected in third</w:t>
      </w:r>
    </w:p>
    <w:p>
      <w:pPr>
        <w:pStyle w:val="4"/>
        <w:spacing w:before="74"/>
        <w:ind w:left="958"/>
      </w:pPr>
      <w:r>
        <w:t>Type</w:t>
      </w:r>
      <w:r>
        <w:rPr>
          <w:rFonts w:hint="eastAsia" w:ascii="宋体" w:eastAsia="宋体"/>
        </w:rPr>
        <w:t>：</w:t>
      </w:r>
      <w:r>
        <w:t>DS18B20</w:t>
      </w:r>
    </w:p>
    <w:p>
      <w:pPr>
        <w:pStyle w:val="4"/>
        <w:spacing w:before="16" w:line="254" w:lineRule="auto"/>
        <w:ind w:left="958" w:right="5666"/>
        <w:rPr>
          <w:rFonts w:hint="eastAsia" w:ascii="宋体" w:hAnsi="宋体" w:eastAsia="宋体"/>
        </w:rPr>
      </w:pPr>
      <w:r>
        <w:t>Working voltage</w:t>
      </w:r>
      <w:r>
        <w:rPr>
          <w:rFonts w:hint="eastAsia" w:ascii="宋体" w:hAnsi="宋体" w:eastAsia="宋体"/>
        </w:rPr>
        <w:t>：</w:t>
      </w:r>
      <w:r>
        <w:t>4.2-5.5V temperature range</w:t>
      </w:r>
      <w:r>
        <w:rPr>
          <w:rFonts w:hint="eastAsia" w:ascii="宋体" w:hAnsi="宋体" w:eastAsia="宋体"/>
        </w:rPr>
        <w:t>：</w:t>
      </w:r>
      <w:r>
        <w:t>-55--125</w:t>
      </w:r>
      <w:r>
        <w:rPr>
          <w:rFonts w:hint="eastAsia" w:ascii="宋体" w:hAnsi="宋体" w:eastAsia="宋体"/>
        </w:rPr>
        <w:t xml:space="preserve">℃ </w:t>
      </w:r>
      <w:r>
        <w:t>temperature precision</w:t>
      </w:r>
      <w:r>
        <w:rPr>
          <w:rFonts w:hint="eastAsia" w:ascii="宋体" w:hAnsi="宋体" w:eastAsia="宋体"/>
        </w:rPr>
        <w:t>：±</w:t>
      </w:r>
      <w:r>
        <w:t>1</w:t>
      </w:r>
      <w:r>
        <w:rPr>
          <w:rFonts w:hint="eastAsia" w:ascii="宋体" w:hAnsi="宋体" w:eastAsia="宋体"/>
        </w:rPr>
        <w:t xml:space="preserve">℃ </w:t>
      </w:r>
    </w:p>
    <w:p>
      <w:pPr>
        <w:pStyle w:val="4"/>
        <w:spacing w:before="8"/>
        <w:rPr>
          <w:rFonts w:ascii="宋体"/>
          <w:sz w:val="25"/>
        </w:rPr>
      </w:pPr>
    </w:p>
    <w:p>
      <w:pPr>
        <w:pStyle w:val="4"/>
        <w:ind w:left="958"/>
      </w:pPr>
      <w:r>
        <w:rPr>
          <w:rFonts w:ascii="宋体" w:hAnsi="宋体"/>
        </w:rPr>
        <w:t>③</w:t>
      </w:r>
      <w:r>
        <w:t>Setting Temperature in software</w:t>
      </w:r>
    </w:p>
    <w:p>
      <w:pPr>
        <w:pStyle w:val="14"/>
        <w:numPr>
          <w:ilvl w:val="0"/>
          <w:numId w:val="26"/>
        </w:numPr>
        <w:tabs>
          <w:tab w:val="left" w:pos="1196"/>
        </w:tabs>
        <w:spacing w:before="26" w:after="0" w:line="240" w:lineRule="auto"/>
        <w:ind w:left="1195" w:right="0" w:hanging="238"/>
        <w:jc w:val="left"/>
        <w:rPr>
          <w:sz w:val="24"/>
        </w:rPr>
      </w:pPr>
      <w:r>
        <w:rPr>
          <w:sz w:val="24"/>
        </w:rPr>
        <w:t xml:space="preserve">In Program- </w:t>
      </w:r>
      <w:r>
        <w:rPr>
          <w:spacing w:val="-3"/>
          <w:sz w:val="24"/>
        </w:rPr>
        <w:t>Temi+Humi-</w:t>
      </w:r>
      <w:r>
        <w:rPr>
          <w:spacing w:val="1"/>
          <w:sz w:val="24"/>
        </w:rPr>
        <w:t xml:space="preserve"> </w:t>
      </w:r>
      <w:r>
        <w:rPr>
          <w:spacing w:val="-4"/>
          <w:sz w:val="24"/>
        </w:rPr>
        <w:t>Temperature</w:t>
      </w:r>
    </w:p>
    <w:p>
      <w:pPr>
        <w:pStyle w:val="14"/>
        <w:numPr>
          <w:ilvl w:val="0"/>
          <w:numId w:val="26"/>
        </w:numPr>
        <w:tabs>
          <w:tab w:val="left" w:pos="1143"/>
        </w:tabs>
        <w:spacing w:before="31" w:after="0" w:line="266" w:lineRule="auto"/>
        <w:ind w:left="958" w:right="797" w:firstLine="0"/>
        <w:jc w:val="left"/>
        <w:rPr>
          <w:sz w:val="24"/>
        </w:rPr>
      </w:pPr>
      <w:r>
        <w:rPr>
          <w:sz w:val="24"/>
        </w:rPr>
        <w:t>Setting</w:t>
      </w:r>
      <w:r>
        <w:rPr>
          <w:spacing w:val="-10"/>
          <w:sz w:val="24"/>
        </w:rPr>
        <w:t xml:space="preserve"> </w:t>
      </w:r>
      <w:r>
        <w:rPr>
          <w:sz w:val="24"/>
        </w:rPr>
        <w:t>the</w:t>
      </w:r>
      <w:r>
        <w:rPr>
          <w:spacing w:val="-10"/>
          <w:sz w:val="24"/>
        </w:rPr>
        <w:t xml:space="preserve"> </w:t>
      </w:r>
      <w:r>
        <w:rPr>
          <w:sz w:val="24"/>
        </w:rPr>
        <w:t>temperature</w:t>
      </w:r>
      <w:r>
        <w:rPr>
          <w:spacing w:val="-7"/>
          <w:sz w:val="24"/>
        </w:rPr>
        <w:t xml:space="preserve"> </w:t>
      </w:r>
      <w:r>
        <w:rPr>
          <w:sz w:val="24"/>
        </w:rPr>
        <w:t>parameter:</w:t>
      </w:r>
      <w:r>
        <w:rPr>
          <w:spacing w:val="-8"/>
          <w:sz w:val="24"/>
        </w:rPr>
        <w:t xml:space="preserve"> </w:t>
      </w:r>
      <w:r>
        <w:rPr>
          <w:sz w:val="24"/>
        </w:rPr>
        <w:t>only</w:t>
      </w:r>
      <w:r>
        <w:rPr>
          <w:spacing w:val="-8"/>
          <w:sz w:val="24"/>
        </w:rPr>
        <w:t xml:space="preserve"> </w:t>
      </w:r>
      <w:r>
        <w:rPr>
          <w:sz w:val="24"/>
        </w:rPr>
        <w:t>one</w:t>
      </w:r>
      <w:r>
        <w:rPr>
          <w:spacing w:val="-6"/>
          <w:sz w:val="24"/>
        </w:rPr>
        <w:t xml:space="preserve"> </w:t>
      </w:r>
      <w:r>
        <w:rPr>
          <w:sz w:val="24"/>
        </w:rPr>
        <w:t>program</w:t>
      </w:r>
      <w:r>
        <w:rPr>
          <w:spacing w:val="-7"/>
          <w:sz w:val="24"/>
        </w:rPr>
        <w:t xml:space="preserve"> </w:t>
      </w:r>
      <w:r>
        <w:rPr>
          <w:sz w:val="24"/>
        </w:rPr>
        <w:t>setting</w:t>
      </w:r>
      <w:r>
        <w:rPr>
          <w:spacing w:val="-8"/>
          <w:sz w:val="24"/>
        </w:rPr>
        <w:t xml:space="preserve"> </w:t>
      </w:r>
      <w:r>
        <w:rPr>
          <w:sz w:val="24"/>
        </w:rPr>
        <w:t>1</w:t>
      </w:r>
      <w:r>
        <w:rPr>
          <w:spacing w:val="-9"/>
          <w:sz w:val="24"/>
        </w:rPr>
        <w:t xml:space="preserve"> </w:t>
      </w:r>
      <w:r>
        <w:rPr>
          <w:sz w:val="24"/>
        </w:rPr>
        <w:t>area</w:t>
      </w:r>
      <w:r>
        <w:rPr>
          <w:spacing w:val="-10"/>
          <w:sz w:val="24"/>
        </w:rPr>
        <w:t xml:space="preserve"> </w:t>
      </w:r>
      <w:r>
        <w:rPr>
          <w:sz w:val="24"/>
        </w:rPr>
        <w:t>of</w:t>
      </w:r>
      <w:r>
        <w:rPr>
          <w:spacing w:val="-9"/>
          <w:sz w:val="24"/>
        </w:rPr>
        <w:t xml:space="preserve"> </w:t>
      </w:r>
      <w:r>
        <w:rPr>
          <w:sz w:val="24"/>
        </w:rPr>
        <w:t xml:space="preserve">temperature 3.If </w:t>
      </w:r>
      <w:r>
        <w:rPr>
          <w:spacing w:val="-4"/>
          <w:sz w:val="24"/>
        </w:rPr>
        <w:t xml:space="preserve">Temperature </w:t>
      </w:r>
      <w:r>
        <w:rPr>
          <w:sz w:val="24"/>
        </w:rPr>
        <w:t xml:space="preserve">showing not </w:t>
      </w:r>
      <w:r>
        <w:rPr>
          <w:spacing w:val="-3"/>
          <w:sz w:val="24"/>
        </w:rPr>
        <w:t xml:space="preserve">precisely, </w:t>
      </w:r>
      <w:r>
        <w:rPr>
          <w:sz w:val="24"/>
        </w:rPr>
        <w:t>it can adjust by Correction</w:t>
      </w:r>
    </w:p>
    <w:p>
      <w:pPr>
        <w:pStyle w:val="4"/>
        <w:spacing w:before="2"/>
        <w:ind w:left="958"/>
      </w:pPr>
      <w:r>
        <w:t>4.Support background and border</w:t>
      </w:r>
    </w:p>
    <w:p>
      <w:pPr>
        <w:spacing w:after="0"/>
        <w:sectPr>
          <w:pgSz w:w="11910" w:h="16840"/>
          <w:pgMar w:top="700" w:right="940" w:bottom="1380" w:left="840" w:header="491" w:footer="1170" w:gutter="0"/>
        </w:sectPr>
      </w:pPr>
    </w:p>
    <w:p>
      <w:pPr>
        <w:pStyle w:val="4"/>
        <w:spacing w:before="1"/>
        <w:rPr>
          <w:sz w:val="17"/>
        </w:rPr>
      </w:pPr>
    </w:p>
    <w:p>
      <w:pPr>
        <w:pStyle w:val="4"/>
        <w:ind w:left="957"/>
        <w:rPr>
          <w:sz w:val="20"/>
        </w:rPr>
      </w:pPr>
      <w:r>
        <w:rPr>
          <w:sz w:val="20"/>
        </w:rPr>
        <w:drawing>
          <wp:inline distT="0" distB="0" distL="0" distR="0">
            <wp:extent cx="4582160" cy="1246505"/>
            <wp:effectExtent l="0" t="0" r="0" b="0"/>
            <wp:docPr id="155" name="image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85.jpeg"/>
                    <pic:cNvPicPr>
                      <a:picLocks noChangeAspect="1"/>
                    </pic:cNvPicPr>
                  </pic:nvPicPr>
                  <pic:blipFill>
                    <a:blip r:embed="rId91" cstate="print"/>
                    <a:stretch>
                      <a:fillRect/>
                    </a:stretch>
                  </pic:blipFill>
                  <pic:spPr>
                    <a:xfrm>
                      <a:off x="0" y="0"/>
                      <a:ext cx="4582497" cy="1246822"/>
                    </a:xfrm>
                    <a:prstGeom prst="rect">
                      <a:avLst/>
                    </a:prstGeom>
                  </pic:spPr>
                </pic:pic>
              </a:graphicData>
            </a:graphic>
          </wp:inline>
        </w:drawing>
      </w:r>
    </w:p>
    <w:p>
      <w:pPr>
        <w:pStyle w:val="4"/>
        <w:rPr>
          <w:sz w:val="20"/>
        </w:rPr>
      </w:pPr>
    </w:p>
    <w:p>
      <w:pPr>
        <w:spacing w:before="194" w:line="400" w:lineRule="auto"/>
        <w:ind w:left="2563" w:right="2708" w:firstLine="322"/>
        <w:jc w:val="left"/>
        <w:rPr>
          <w:b/>
          <w:sz w:val="32"/>
        </w:rPr>
      </w:pPr>
      <w:r>
        <w:rPr>
          <w:b/>
          <w:sz w:val="32"/>
        </w:rPr>
        <w:t xml:space="preserve">Thank you for supporting HD </w:t>
      </w:r>
    </w:p>
    <w:sectPr>
      <w:pgSz w:w="11910" w:h="16840"/>
      <w:pgMar w:top="700" w:right="940" w:bottom="1380" w:left="840" w:header="491" w:footer="117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7"/>
      </w:rPr>
    </w:pPr>
    <w:r>
      <w:pict>
        <v:shape id="_x0000_s2051" o:spid="_x0000_s2051" o:spt="202" type="#_x0000_t202" style="position:absolute;left:0pt;margin-left:87.9pt;margin-top:771.1pt;height:11pt;width:28.95pt;mso-position-horizontal-relative:page;mso-position-vertical-relative:page;z-index:-253372416;mso-width-relative:page;mso-height-relative:page;" filled="f" stroked="f" coordsize="21600,21600">
          <v:path/>
          <v:fill on="f" focussize="0,0"/>
          <v:stroke on="f" joinstyle="miter"/>
          <v:imagedata o:title=""/>
          <o:lock v:ext="edit"/>
          <v:textbox inset="0mm,0mm,0mm,0mm">
            <w:txbxContent>
              <w:p>
                <w:pPr>
                  <w:spacing w:before="0" w:line="203" w:lineRule="exact"/>
                  <w:ind w:left="42" w:right="0" w:firstLine="0"/>
                  <w:jc w:val="left"/>
                  <w:rPr>
                    <w:sz w:val="18"/>
                  </w:rPr>
                </w:pPr>
                <w:r>
                  <w:fldChar w:fldCharType="begin"/>
                </w:r>
                <w:r>
                  <w:rPr>
                    <w:sz w:val="18"/>
                  </w:rPr>
                  <w:instrText xml:space="preserve"> PAGE </w:instrText>
                </w:r>
                <w:r>
                  <w:fldChar w:fldCharType="separate"/>
                </w:r>
                <w:r>
                  <w:t>10</w:t>
                </w:r>
                <w:r>
                  <w:fldChar w:fldCharType="end"/>
                </w:r>
                <w:r>
                  <w:rPr>
                    <w:sz w:val="18"/>
                  </w:rPr>
                  <w:t xml:space="preserve"> / 43</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line id="_x0000_s2049" o:spid="_x0000_s2049" o:spt="20" style="position:absolute;left:0pt;margin-left:88.55pt;margin-top:56.75pt;height:0pt;width:418.25pt;mso-position-horizontal-relative:page;mso-position-vertical-relative:page;z-index:-253374464;mso-width-relative:page;mso-height-relative:page;" stroked="t" coordsize="21600,21600">
          <v:path arrowok="t"/>
          <v:fill focussize="0,0"/>
          <v:stroke weight="0.72pt" color="#000000"/>
          <v:imagedata o:title=""/>
          <o:lock v:ext="edit"/>
        </v:line>
      </w:pict>
    </w:r>
    <w:r>
      <w:pict>
        <v:shape id="_x0000_s2050" o:spid="_x0000_s2050" o:spt="202" type="#_x0000_t202" style="position:absolute;left:0pt;margin-left:202.55pt;margin-top:43.6pt;height:12.6pt;width:190.15pt;mso-position-horizontal-relative:page;mso-position-vertical-relative:page;z-index:-253373440;mso-width-relative:page;mso-height-relative:page;" filled="f" stroked="f" coordsize="21600,21600">
          <v:path/>
          <v:fill on="f" focussize="0,0"/>
          <v:stroke on="f" joinstyle="miter"/>
          <v:imagedata o:title=""/>
          <o:lock v:ext="edit"/>
          <v:textbox inset="0mm,0mm,0mm,0mm">
            <w:txbxContent>
              <w:p>
                <w:pPr>
                  <w:spacing w:before="0" w:line="235" w:lineRule="exact"/>
                  <w:ind w:left="20" w:right="0" w:firstLine="0"/>
                  <w:jc w:val="left"/>
                  <w:rPr>
                    <w:sz w:val="21"/>
                  </w:rPr>
                </w:pPr>
                <w:r>
                  <w:rPr>
                    <w:sz w:val="21"/>
                  </w:rPr>
                  <w:t>HD2016 LED Control Card Operation manual</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line id="_x0000_s2052" o:spid="_x0000_s2052" o:spt="20" style="position:absolute;left:0pt;margin-left:88.45pt;margin-top:35pt;height:0pt;width:463pt;mso-position-horizontal-relative:page;mso-position-vertical-relative:page;z-index:-253371392;mso-width-relative:page;mso-height-relative:page;" stroked="t" coordsize="21600,21600">
          <v:path arrowok="t"/>
          <v:fill focussize="0,0"/>
          <v:stroke weight="0.72pt" color="#000000"/>
          <v:imagedata o:title=""/>
          <o:lock v:ext="edit"/>
        </v:line>
      </w:pict>
    </w:r>
    <w:r>
      <w:pict>
        <v:shape id="_x0000_s2053" o:spid="_x0000_s2053" o:spt="202" type="#_x0000_t202" style="position:absolute;left:0pt;margin-left:229.3pt;margin-top:23.55pt;height:11pt;width:181pt;mso-position-horizontal-relative:page;mso-position-vertical-relative:page;z-index:-253370368;mso-width-relative:page;mso-height-relative:page;" filled="f" stroked="f" coordsize="21600,21600">
          <v:path/>
          <v:fill on="f" focussize="0,0"/>
          <v:stroke on="f" joinstyle="miter"/>
          <v:imagedata o:title=""/>
          <o:lock v:ext="edit"/>
          <v:textbox inset="0mm,0mm,0mm,0mm">
            <w:txbxContent>
              <w:p>
                <w:pPr>
                  <w:spacing w:before="0" w:line="203" w:lineRule="exact"/>
                  <w:ind w:left="20" w:right="0" w:firstLine="0"/>
                  <w:jc w:val="left"/>
                  <w:rPr>
                    <w:sz w:val="18"/>
                  </w:rPr>
                </w:pPr>
                <w:r>
                  <w:rPr>
                    <w:sz w:val="18"/>
                  </w:rPr>
                  <w:t>HD2016 LED Display Controller operation manual</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3"/>
      <w:numFmt w:val="decimal"/>
      <w:lvlText w:val="%1"/>
      <w:lvlJc w:val="left"/>
      <w:pPr>
        <w:ind w:left="1617" w:hanging="657"/>
        <w:jc w:val="left"/>
      </w:pPr>
      <w:rPr>
        <w:rFonts w:hint="default"/>
        <w:lang w:val="en-US" w:eastAsia="en-US" w:bidi="en-US"/>
      </w:rPr>
    </w:lvl>
    <w:lvl w:ilvl="1" w:tentative="0">
      <w:start w:val="3"/>
      <w:numFmt w:val="decimal"/>
      <w:lvlText w:val="%1.%2"/>
      <w:lvlJc w:val="left"/>
      <w:pPr>
        <w:ind w:left="1617" w:hanging="657"/>
        <w:jc w:val="left"/>
      </w:pPr>
      <w:rPr>
        <w:rFonts w:hint="default"/>
        <w:lang w:val="en-US" w:eastAsia="en-US" w:bidi="en-US"/>
      </w:rPr>
    </w:lvl>
    <w:lvl w:ilvl="2" w:tentative="0">
      <w:start w:val="1"/>
      <w:numFmt w:val="decimal"/>
      <w:lvlText w:val="%1.%2.%3"/>
      <w:lvlJc w:val="left"/>
      <w:pPr>
        <w:ind w:left="1617" w:hanging="657"/>
        <w:jc w:val="left"/>
      </w:pPr>
      <w:rPr>
        <w:rFonts w:hint="default"/>
        <w:spacing w:val="-1"/>
        <w:w w:val="99"/>
        <w:sz w:val="30"/>
        <w:szCs w:val="30"/>
        <w:u w:val="thick" w:color="000000"/>
        <w:lang w:val="en-US" w:eastAsia="en-US" w:bidi="en-US"/>
      </w:rPr>
    </w:lvl>
    <w:lvl w:ilvl="3" w:tentative="0">
      <w:start w:val="0"/>
      <w:numFmt w:val="bullet"/>
      <w:lvlText w:val="•"/>
      <w:lvlJc w:val="left"/>
      <w:pPr>
        <w:ind w:left="4171" w:hanging="657"/>
      </w:pPr>
      <w:rPr>
        <w:rFonts w:hint="default"/>
        <w:lang w:val="en-US" w:eastAsia="en-US" w:bidi="en-US"/>
      </w:rPr>
    </w:lvl>
    <w:lvl w:ilvl="4" w:tentative="0">
      <w:start w:val="0"/>
      <w:numFmt w:val="bullet"/>
      <w:lvlText w:val="•"/>
      <w:lvlJc w:val="left"/>
      <w:pPr>
        <w:ind w:left="5022" w:hanging="657"/>
      </w:pPr>
      <w:rPr>
        <w:rFonts w:hint="default"/>
        <w:lang w:val="en-US" w:eastAsia="en-US" w:bidi="en-US"/>
      </w:rPr>
    </w:lvl>
    <w:lvl w:ilvl="5" w:tentative="0">
      <w:start w:val="0"/>
      <w:numFmt w:val="bullet"/>
      <w:lvlText w:val="•"/>
      <w:lvlJc w:val="left"/>
      <w:pPr>
        <w:ind w:left="5873" w:hanging="657"/>
      </w:pPr>
      <w:rPr>
        <w:rFonts w:hint="default"/>
        <w:lang w:val="en-US" w:eastAsia="en-US" w:bidi="en-US"/>
      </w:rPr>
    </w:lvl>
    <w:lvl w:ilvl="6" w:tentative="0">
      <w:start w:val="0"/>
      <w:numFmt w:val="bullet"/>
      <w:lvlText w:val="•"/>
      <w:lvlJc w:val="left"/>
      <w:pPr>
        <w:ind w:left="6723" w:hanging="657"/>
      </w:pPr>
      <w:rPr>
        <w:rFonts w:hint="default"/>
        <w:lang w:val="en-US" w:eastAsia="en-US" w:bidi="en-US"/>
      </w:rPr>
    </w:lvl>
    <w:lvl w:ilvl="7" w:tentative="0">
      <w:start w:val="0"/>
      <w:numFmt w:val="bullet"/>
      <w:lvlText w:val="•"/>
      <w:lvlJc w:val="left"/>
      <w:pPr>
        <w:ind w:left="7574" w:hanging="657"/>
      </w:pPr>
      <w:rPr>
        <w:rFonts w:hint="default"/>
        <w:lang w:val="en-US" w:eastAsia="en-US" w:bidi="en-US"/>
      </w:rPr>
    </w:lvl>
    <w:lvl w:ilvl="8" w:tentative="0">
      <w:start w:val="0"/>
      <w:numFmt w:val="bullet"/>
      <w:lvlText w:val="•"/>
      <w:lvlJc w:val="left"/>
      <w:pPr>
        <w:ind w:left="8425" w:hanging="657"/>
      </w:pPr>
      <w:rPr>
        <w:rFonts w:hint="default"/>
        <w:lang w:val="en-US" w:eastAsia="en-US" w:bidi="en-US"/>
      </w:rPr>
    </w:lvl>
  </w:abstractNum>
  <w:abstractNum w:abstractNumId="1">
    <w:nsid w:val="9C8AC8EF"/>
    <w:multiLevelType w:val="multilevel"/>
    <w:tmpl w:val="9C8AC8EF"/>
    <w:lvl w:ilvl="0" w:tentative="0">
      <w:start w:val="1"/>
      <w:numFmt w:val="decimal"/>
      <w:lvlText w:val="%1)."/>
      <w:lvlJc w:val="left"/>
      <w:pPr>
        <w:ind w:left="1269" w:hanging="310"/>
        <w:jc w:val="left"/>
      </w:pPr>
      <w:rPr>
        <w:rFonts w:hint="default" w:ascii="Calibri" w:hAnsi="Calibri" w:eastAsia="Calibri" w:cs="Calibri"/>
        <w:spacing w:val="-5"/>
        <w:w w:val="100"/>
        <w:sz w:val="24"/>
        <w:szCs w:val="24"/>
        <w:lang w:val="en-US" w:eastAsia="en-US" w:bidi="en-US"/>
      </w:rPr>
    </w:lvl>
    <w:lvl w:ilvl="1" w:tentative="0">
      <w:start w:val="0"/>
      <w:numFmt w:val="bullet"/>
      <w:lvlText w:val="•"/>
      <w:lvlJc w:val="left"/>
      <w:pPr>
        <w:ind w:left="2146" w:hanging="310"/>
      </w:pPr>
      <w:rPr>
        <w:rFonts w:hint="default"/>
        <w:lang w:val="en-US" w:eastAsia="en-US" w:bidi="en-US"/>
      </w:rPr>
    </w:lvl>
    <w:lvl w:ilvl="2" w:tentative="0">
      <w:start w:val="0"/>
      <w:numFmt w:val="bullet"/>
      <w:lvlText w:val="•"/>
      <w:lvlJc w:val="left"/>
      <w:pPr>
        <w:ind w:left="3033" w:hanging="310"/>
      </w:pPr>
      <w:rPr>
        <w:rFonts w:hint="default"/>
        <w:lang w:val="en-US" w:eastAsia="en-US" w:bidi="en-US"/>
      </w:rPr>
    </w:lvl>
    <w:lvl w:ilvl="3" w:tentative="0">
      <w:start w:val="0"/>
      <w:numFmt w:val="bullet"/>
      <w:lvlText w:val="•"/>
      <w:lvlJc w:val="left"/>
      <w:pPr>
        <w:ind w:left="3919" w:hanging="310"/>
      </w:pPr>
      <w:rPr>
        <w:rFonts w:hint="default"/>
        <w:lang w:val="en-US" w:eastAsia="en-US" w:bidi="en-US"/>
      </w:rPr>
    </w:lvl>
    <w:lvl w:ilvl="4" w:tentative="0">
      <w:start w:val="0"/>
      <w:numFmt w:val="bullet"/>
      <w:lvlText w:val="•"/>
      <w:lvlJc w:val="left"/>
      <w:pPr>
        <w:ind w:left="4806" w:hanging="310"/>
      </w:pPr>
      <w:rPr>
        <w:rFonts w:hint="default"/>
        <w:lang w:val="en-US" w:eastAsia="en-US" w:bidi="en-US"/>
      </w:rPr>
    </w:lvl>
    <w:lvl w:ilvl="5" w:tentative="0">
      <w:start w:val="0"/>
      <w:numFmt w:val="bullet"/>
      <w:lvlText w:val="•"/>
      <w:lvlJc w:val="left"/>
      <w:pPr>
        <w:ind w:left="5693" w:hanging="310"/>
      </w:pPr>
      <w:rPr>
        <w:rFonts w:hint="default"/>
        <w:lang w:val="en-US" w:eastAsia="en-US" w:bidi="en-US"/>
      </w:rPr>
    </w:lvl>
    <w:lvl w:ilvl="6" w:tentative="0">
      <w:start w:val="0"/>
      <w:numFmt w:val="bullet"/>
      <w:lvlText w:val="•"/>
      <w:lvlJc w:val="left"/>
      <w:pPr>
        <w:ind w:left="6579" w:hanging="310"/>
      </w:pPr>
      <w:rPr>
        <w:rFonts w:hint="default"/>
        <w:lang w:val="en-US" w:eastAsia="en-US" w:bidi="en-US"/>
      </w:rPr>
    </w:lvl>
    <w:lvl w:ilvl="7" w:tentative="0">
      <w:start w:val="0"/>
      <w:numFmt w:val="bullet"/>
      <w:lvlText w:val="•"/>
      <w:lvlJc w:val="left"/>
      <w:pPr>
        <w:ind w:left="7466" w:hanging="310"/>
      </w:pPr>
      <w:rPr>
        <w:rFonts w:hint="default"/>
        <w:lang w:val="en-US" w:eastAsia="en-US" w:bidi="en-US"/>
      </w:rPr>
    </w:lvl>
    <w:lvl w:ilvl="8" w:tentative="0">
      <w:start w:val="0"/>
      <w:numFmt w:val="bullet"/>
      <w:lvlText w:val="•"/>
      <w:lvlJc w:val="left"/>
      <w:pPr>
        <w:ind w:left="8353" w:hanging="310"/>
      </w:pPr>
      <w:rPr>
        <w:rFonts w:hint="default"/>
        <w:lang w:val="en-US" w:eastAsia="en-US" w:bidi="en-US"/>
      </w:rPr>
    </w:lvl>
  </w:abstractNum>
  <w:abstractNum w:abstractNumId="2">
    <w:nsid w:val="B0F1ACD9"/>
    <w:multiLevelType w:val="multilevel"/>
    <w:tmpl w:val="B0F1ACD9"/>
    <w:lvl w:ilvl="0" w:tentative="0">
      <w:start w:val="1"/>
      <w:numFmt w:val="decimal"/>
      <w:lvlText w:val="%1)"/>
      <w:lvlJc w:val="left"/>
      <w:pPr>
        <w:ind w:left="1210" w:hanging="250"/>
        <w:jc w:val="left"/>
      </w:pPr>
      <w:rPr>
        <w:rFonts w:hint="default" w:ascii="Calibri" w:hAnsi="Calibri" w:eastAsia="Calibri" w:cs="Calibri"/>
        <w:spacing w:val="-5"/>
        <w:w w:val="100"/>
        <w:sz w:val="24"/>
        <w:szCs w:val="24"/>
        <w:lang w:val="en-US" w:eastAsia="en-US" w:bidi="en-US"/>
      </w:rPr>
    </w:lvl>
    <w:lvl w:ilvl="1" w:tentative="0">
      <w:start w:val="0"/>
      <w:numFmt w:val="bullet"/>
      <w:lvlText w:val="•"/>
      <w:lvlJc w:val="left"/>
      <w:pPr>
        <w:ind w:left="2110" w:hanging="250"/>
      </w:pPr>
      <w:rPr>
        <w:rFonts w:hint="default"/>
        <w:lang w:val="en-US" w:eastAsia="en-US" w:bidi="en-US"/>
      </w:rPr>
    </w:lvl>
    <w:lvl w:ilvl="2" w:tentative="0">
      <w:start w:val="0"/>
      <w:numFmt w:val="bullet"/>
      <w:lvlText w:val="•"/>
      <w:lvlJc w:val="left"/>
      <w:pPr>
        <w:ind w:left="3001" w:hanging="250"/>
      </w:pPr>
      <w:rPr>
        <w:rFonts w:hint="default"/>
        <w:lang w:val="en-US" w:eastAsia="en-US" w:bidi="en-US"/>
      </w:rPr>
    </w:lvl>
    <w:lvl w:ilvl="3" w:tentative="0">
      <w:start w:val="0"/>
      <w:numFmt w:val="bullet"/>
      <w:lvlText w:val="•"/>
      <w:lvlJc w:val="left"/>
      <w:pPr>
        <w:ind w:left="3891" w:hanging="250"/>
      </w:pPr>
      <w:rPr>
        <w:rFonts w:hint="default"/>
        <w:lang w:val="en-US" w:eastAsia="en-US" w:bidi="en-US"/>
      </w:rPr>
    </w:lvl>
    <w:lvl w:ilvl="4" w:tentative="0">
      <w:start w:val="0"/>
      <w:numFmt w:val="bullet"/>
      <w:lvlText w:val="•"/>
      <w:lvlJc w:val="left"/>
      <w:pPr>
        <w:ind w:left="4782" w:hanging="250"/>
      </w:pPr>
      <w:rPr>
        <w:rFonts w:hint="default"/>
        <w:lang w:val="en-US" w:eastAsia="en-US" w:bidi="en-US"/>
      </w:rPr>
    </w:lvl>
    <w:lvl w:ilvl="5" w:tentative="0">
      <w:start w:val="0"/>
      <w:numFmt w:val="bullet"/>
      <w:lvlText w:val="•"/>
      <w:lvlJc w:val="left"/>
      <w:pPr>
        <w:ind w:left="5673" w:hanging="250"/>
      </w:pPr>
      <w:rPr>
        <w:rFonts w:hint="default"/>
        <w:lang w:val="en-US" w:eastAsia="en-US" w:bidi="en-US"/>
      </w:rPr>
    </w:lvl>
    <w:lvl w:ilvl="6" w:tentative="0">
      <w:start w:val="0"/>
      <w:numFmt w:val="bullet"/>
      <w:lvlText w:val="•"/>
      <w:lvlJc w:val="left"/>
      <w:pPr>
        <w:ind w:left="6563" w:hanging="250"/>
      </w:pPr>
      <w:rPr>
        <w:rFonts w:hint="default"/>
        <w:lang w:val="en-US" w:eastAsia="en-US" w:bidi="en-US"/>
      </w:rPr>
    </w:lvl>
    <w:lvl w:ilvl="7" w:tentative="0">
      <w:start w:val="0"/>
      <w:numFmt w:val="bullet"/>
      <w:lvlText w:val="•"/>
      <w:lvlJc w:val="left"/>
      <w:pPr>
        <w:ind w:left="7454" w:hanging="250"/>
      </w:pPr>
      <w:rPr>
        <w:rFonts w:hint="default"/>
        <w:lang w:val="en-US" w:eastAsia="en-US" w:bidi="en-US"/>
      </w:rPr>
    </w:lvl>
    <w:lvl w:ilvl="8" w:tentative="0">
      <w:start w:val="0"/>
      <w:numFmt w:val="bullet"/>
      <w:lvlText w:val="•"/>
      <w:lvlJc w:val="left"/>
      <w:pPr>
        <w:ind w:left="8345" w:hanging="250"/>
      </w:pPr>
      <w:rPr>
        <w:rFonts w:hint="default"/>
        <w:lang w:val="en-US" w:eastAsia="en-US" w:bidi="en-US"/>
      </w:rPr>
    </w:lvl>
  </w:abstractNum>
  <w:abstractNum w:abstractNumId="3">
    <w:nsid w:val="B5E306ED"/>
    <w:multiLevelType w:val="multilevel"/>
    <w:tmpl w:val="B5E306ED"/>
    <w:lvl w:ilvl="0" w:tentative="0">
      <w:start w:val="5"/>
      <w:numFmt w:val="decimal"/>
      <w:lvlText w:val="%1"/>
      <w:lvlJc w:val="left"/>
      <w:pPr>
        <w:ind w:left="1488" w:hanging="288"/>
        <w:jc w:val="left"/>
      </w:pPr>
      <w:rPr>
        <w:rFonts w:hint="default"/>
        <w:lang w:val="en-US" w:eastAsia="en-US" w:bidi="en-US"/>
      </w:rPr>
    </w:lvl>
    <w:lvl w:ilvl="1" w:tentative="0">
      <w:start w:val="2"/>
      <w:numFmt w:val="decimal"/>
      <w:lvlText w:val="%1.%2"/>
      <w:lvlJc w:val="left"/>
      <w:pPr>
        <w:ind w:left="1488" w:hanging="288"/>
        <w:jc w:val="left"/>
      </w:pPr>
      <w:rPr>
        <w:rFonts w:hint="default" w:ascii="Calibri" w:hAnsi="Calibri" w:eastAsia="Calibri" w:cs="Calibri"/>
        <w:w w:val="99"/>
        <w:sz w:val="20"/>
        <w:szCs w:val="20"/>
        <w:lang w:val="en-US" w:eastAsia="en-US" w:bidi="en-US"/>
      </w:rPr>
    </w:lvl>
    <w:lvl w:ilvl="2" w:tentative="0">
      <w:start w:val="0"/>
      <w:numFmt w:val="bullet"/>
      <w:lvlText w:val="•"/>
      <w:lvlJc w:val="left"/>
      <w:pPr>
        <w:ind w:left="3209" w:hanging="288"/>
      </w:pPr>
      <w:rPr>
        <w:rFonts w:hint="default"/>
        <w:lang w:val="en-US" w:eastAsia="en-US" w:bidi="en-US"/>
      </w:rPr>
    </w:lvl>
    <w:lvl w:ilvl="3" w:tentative="0">
      <w:start w:val="0"/>
      <w:numFmt w:val="bullet"/>
      <w:lvlText w:val="•"/>
      <w:lvlJc w:val="left"/>
      <w:pPr>
        <w:ind w:left="4073" w:hanging="288"/>
      </w:pPr>
      <w:rPr>
        <w:rFonts w:hint="default"/>
        <w:lang w:val="en-US" w:eastAsia="en-US" w:bidi="en-US"/>
      </w:rPr>
    </w:lvl>
    <w:lvl w:ilvl="4" w:tentative="0">
      <w:start w:val="0"/>
      <w:numFmt w:val="bullet"/>
      <w:lvlText w:val="•"/>
      <w:lvlJc w:val="left"/>
      <w:pPr>
        <w:ind w:left="4938" w:hanging="288"/>
      </w:pPr>
      <w:rPr>
        <w:rFonts w:hint="default"/>
        <w:lang w:val="en-US" w:eastAsia="en-US" w:bidi="en-US"/>
      </w:rPr>
    </w:lvl>
    <w:lvl w:ilvl="5" w:tentative="0">
      <w:start w:val="0"/>
      <w:numFmt w:val="bullet"/>
      <w:lvlText w:val="•"/>
      <w:lvlJc w:val="left"/>
      <w:pPr>
        <w:ind w:left="5803" w:hanging="288"/>
      </w:pPr>
      <w:rPr>
        <w:rFonts w:hint="default"/>
        <w:lang w:val="en-US" w:eastAsia="en-US" w:bidi="en-US"/>
      </w:rPr>
    </w:lvl>
    <w:lvl w:ilvl="6" w:tentative="0">
      <w:start w:val="0"/>
      <w:numFmt w:val="bullet"/>
      <w:lvlText w:val="•"/>
      <w:lvlJc w:val="left"/>
      <w:pPr>
        <w:ind w:left="6667" w:hanging="288"/>
      </w:pPr>
      <w:rPr>
        <w:rFonts w:hint="default"/>
        <w:lang w:val="en-US" w:eastAsia="en-US" w:bidi="en-US"/>
      </w:rPr>
    </w:lvl>
    <w:lvl w:ilvl="7" w:tentative="0">
      <w:start w:val="0"/>
      <w:numFmt w:val="bullet"/>
      <w:lvlText w:val="•"/>
      <w:lvlJc w:val="left"/>
      <w:pPr>
        <w:ind w:left="7532" w:hanging="288"/>
      </w:pPr>
      <w:rPr>
        <w:rFonts w:hint="default"/>
        <w:lang w:val="en-US" w:eastAsia="en-US" w:bidi="en-US"/>
      </w:rPr>
    </w:lvl>
    <w:lvl w:ilvl="8" w:tentative="0">
      <w:start w:val="0"/>
      <w:numFmt w:val="bullet"/>
      <w:lvlText w:val="•"/>
      <w:lvlJc w:val="left"/>
      <w:pPr>
        <w:ind w:left="8397" w:hanging="288"/>
      </w:pPr>
      <w:rPr>
        <w:rFonts w:hint="default"/>
        <w:lang w:val="en-US" w:eastAsia="en-US" w:bidi="en-US"/>
      </w:rPr>
    </w:lvl>
  </w:abstractNum>
  <w:abstractNum w:abstractNumId="4">
    <w:nsid w:val="BF205925"/>
    <w:multiLevelType w:val="multilevel"/>
    <w:tmpl w:val="BF205925"/>
    <w:lvl w:ilvl="0" w:tentative="0">
      <w:start w:val="4"/>
      <w:numFmt w:val="decimal"/>
      <w:lvlText w:val="%1"/>
      <w:lvlJc w:val="left"/>
      <w:pPr>
        <w:ind w:left="1498" w:hanging="298"/>
        <w:jc w:val="left"/>
      </w:pPr>
      <w:rPr>
        <w:rFonts w:hint="default"/>
        <w:lang w:val="en-US" w:eastAsia="en-US" w:bidi="en-US"/>
      </w:rPr>
    </w:lvl>
    <w:lvl w:ilvl="1" w:tentative="0">
      <w:start w:val="1"/>
      <w:numFmt w:val="decimal"/>
      <w:lvlText w:val="%1.%2"/>
      <w:lvlJc w:val="left"/>
      <w:pPr>
        <w:ind w:left="1498" w:hanging="298"/>
        <w:jc w:val="left"/>
      </w:pPr>
      <w:rPr>
        <w:rFonts w:hint="default"/>
        <w:w w:val="99"/>
        <w:lang w:val="en-US" w:eastAsia="en-US" w:bidi="en-US"/>
      </w:rPr>
    </w:lvl>
    <w:lvl w:ilvl="2" w:tentative="0">
      <w:start w:val="0"/>
      <w:numFmt w:val="bullet"/>
      <w:lvlText w:val="•"/>
      <w:lvlJc w:val="left"/>
      <w:pPr>
        <w:ind w:left="3225" w:hanging="298"/>
      </w:pPr>
      <w:rPr>
        <w:rFonts w:hint="default"/>
        <w:lang w:val="en-US" w:eastAsia="en-US" w:bidi="en-US"/>
      </w:rPr>
    </w:lvl>
    <w:lvl w:ilvl="3" w:tentative="0">
      <w:start w:val="0"/>
      <w:numFmt w:val="bullet"/>
      <w:lvlText w:val="•"/>
      <w:lvlJc w:val="left"/>
      <w:pPr>
        <w:ind w:left="4087" w:hanging="298"/>
      </w:pPr>
      <w:rPr>
        <w:rFonts w:hint="default"/>
        <w:lang w:val="en-US" w:eastAsia="en-US" w:bidi="en-US"/>
      </w:rPr>
    </w:lvl>
    <w:lvl w:ilvl="4" w:tentative="0">
      <w:start w:val="0"/>
      <w:numFmt w:val="bullet"/>
      <w:lvlText w:val="•"/>
      <w:lvlJc w:val="left"/>
      <w:pPr>
        <w:ind w:left="4950" w:hanging="298"/>
      </w:pPr>
      <w:rPr>
        <w:rFonts w:hint="default"/>
        <w:lang w:val="en-US" w:eastAsia="en-US" w:bidi="en-US"/>
      </w:rPr>
    </w:lvl>
    <w:lvl w:ilvl="5" w:tentative="0">
      <w:start w:val="0"/>
      <w:numFmt w:val="bullet"/>
      <w:lvlText w:val="•"/>
      <w:lvlJc w:val="left"/>
      <w:pPr>
        <w:ind w:left="5813" w:hanging="298"/>
      </w:pPr>
      <w:rPr>
        <w:rFonts w:hint="default"/>
        <w:lang w:val="en-US" w:eastAsia="en-US" w:bidi="en-US"/>
      </w:rPr>
    </w:lvl>
    <w:lvl w:ilvl="6" w:tentative="0">
      <w:start w:val="0"/>
      <w:numFmt w:val="bullet"/>
      <w:lvlText w:val="•"/>
      <w:lvlJc w:val="left"/>
      <w:pPr>
        <w:ind w:left="6675" w:hanging="298"/>
      </w:pPr>
      <w:rPr>
        <w:rFonts w:hint="default"/>
        <w:lang w:val="en-US" w:eastAsia="en-US" w:bidi="en-US"/>
      </w:rPr>
    </w:lvl>
    <w:lvl w:ilvl="7" w:tentative="0">
      <w:start w:val="0"/>
      <w:numFmt w:val="bullet"/>
      <w:lvlText w:val="•"/>
      <w:lvlJc w:val="left"/>
      <w:pPr>
        <w:ind w:left="7538" w:hanging="298"/>
      </w:pPr>
      <w:rPr>
        <w:rFonts w:hint="default"/>
        <w:lang w:val="en-US" w:eastAsia="en-US" w:bidi="en-US"/>
      </w:rPr>
    </w:lvl>
    <w:lvl w:ilvl="8" w:tentative="0">
      <w:start w:val="0"/>
      <w:numFmt w:val="bullet"/>
      <w:lvlText w:val="•"/>
      <w:lvlJc w:val="left"/>
      <w:pPr>
        <w:ind w:left="8401" w:hanging="298"/>
      </w:pPr>
      <w:rPr>
        <w:rFonts w:hint="default"/>
        <w:lang w:val="en-US" w:eastAsia="en-US" w:bidi="en-US"/>
      </w:rPr>
    </w:lvl>
  </w:abstractNum>
  <w:abstractNum w:abstractNumId="5">
    <w:nsid w:val="C8879AEF"/>
    <w:multiLevelType w:val="multilevel"/>
    <w:tmpl w:val="C8879AEF"/>
    <w:lvl w:ilvl="0" w:tentative="0">
      <w:start w:val="2"/>
      <w:numFmt w:val="decimal"/>
      <w:lvlText w:val="%1)."/>
      <w:lvlJc w:val="left"/>
      <w:pPr>
        <w:ind w:left="1270" w:hanging="310"/>
        <w:jc w:val="left"/>
      </w:pPr>
      <w:rPr>
        <w:rFonts w:hint="default"/>
        <w:spacing w:val="-5"/>
        <w:w w:val="100"/>
        <w:lang w:val="en-US" w:eastAsia="en-US" w:bidi="en-US"/>
      </w:rPr>
    </w:lvl>
    <w:lvl w:ilvl="1" w:tentative="0">
      <w:start w:val="0"/>
      <w:numFmt w:val="bullet"/>
      <w:lvlText w:val="•"/>
      <w:lvlJc w:val="left"/>
      <w:pPr>
        <w:ind w:left="2164" w:hanging="310"/>
      </w:pPr>
      <w:rPr>
        <w:rFonts w:hint="default"/>
        <w:lang w:val="en-US" w:eastAsia="en-US" w:bidi="en-US"/>
      </w:rPr>
    </w:lvl>
    <w:lvl w:ilvl="2" w:tentative="0">
      <w:start w:val="0"/>
      <w:numFmt w:val="bullet"/>
      <w:lvlText w:val="•"/>
      <w:lvlJc w:val="left"/>
      <w:pPr>
        <w:ind w:left="3049" w:hanging="310"/>
      </w:pPr>
      <w:rPr>
        <w:rFonts w:hint="default"/>
        <w:lang w:val="en-US" w:eastAsia="en-US" w:bidi="en-US"/>
      </w:rPr>
    </w:lvl>
    <w:lvl w:ilvl="3" w:tentative="0">
      <w:start w:val="0"/>
      <w:numFmt w:val="bullet"/>
      <w:lvlText w:val="•"/>
      <w:lvlJc w:val="left"/>
      <w:pPr>
        <w:ind w:left="3933" w:hanging="310"/>
      </w:pPr>
      <w:rPr>
        <w:rFonts w:hint="default"/>
        <w:lang w:val="en-US" w:eastAsia="en-US" w:bidi="en-US"/>
      </w:rPr>
    </w:lvl>
    <w:lvl w:ilvl="4" w:tentative="0">
      <w:start w:val="0"/>
      <w:numFmt w:val="bullet"/>
      <w:lvlText w:val="•"/>
      <w:lvlJc w:val="left"/>
      <w:pPr>
        <w:ind w:left="4818" w:hanging="310"/>
      </w:pPr>
      <w:rPr>
        <w:rFonts w:hint="default"/>
        <w:lang w:val="en-US" w:eastAsia="en-US" w:bidi="en-US"/>
      </w:rPr>
    </w:lvl>
    <w:lvl w:ilvl="5" w:tentative="0">
      <w:start w:val="0"/>
      <w:numFmt w:val="bullet"/>
      <w:lvlText w:val="•"/>
      <w:lvlJc w:val="left"/>
      <w:pPr>
        <w:ind w:left="5703" w:hanging="310"/>
      </w:pPr>
      <w:rPr>
        <w:rFonts w:hint="default"/>
        <w:lang w:val="en-US" w:eastAsia="en-US" w:bidi="en-US"/>
      </w:rPr>
    </w:lvl>
    <w:lvl w:ilvl="6" w:tentative="0">
      <w:start w:val="0"/>
      <w:numFmt w:val="bullet"/>
      <w:lvlText w:val="•"/>
      <w:lvlJc w:val="left"/>
      <w:pPr>
        <w:ind w:left="6587" w:hanging="310"/>
      </w:pPr>
      <w:rPr>
        <w:rFonts w:hint="default"/>
        <w:lang w:val="en-US" w:eastAsia="en-US" w:bidi="en-US"/>
      </w:rPr>
    </w:lvl>
    <w:lvl w:ilvl="7" w:tentative="0">
      <w:start w:val="0"/>
      <w:numFmt w:val="bullet"/>
      <w:lvlText w:val="•"/>
      <w:lvlJc w:val="left"/>
      <w:pPr>
        <w:ind w:left="7472" w:hanging="310"/>
      </w:pPr>
      <w:rPr>
        <w:rFonts w:hint="default"/>
        <w:lang w:val="en-US" w:eastAsia="en-US" w:bidi="en-US"/>
      </w:rPr>
    </w:lvl>
    <w:lvl w:ilvl="8" w:tentative="0">
      <w:start w:val="0"/>
      <w:numFmt w:val="bullet"/>
      <w:lvlText w:val="•"/>
      <w:lvlJc w:val="left"/>
      <w:pPr>
        <w:ind w:left="8357" w:hanging="310"/>
      </w:pPr>
      <w:rPr>
        <w:rFonts w:hint="default"/>
        <w:lang w:val="en-US" w:eastAsia="en-US" w:bidi="en-US"/>
      </w:rPr>
    </w:lvl>
  </w:abstractNum>
  <w:abstractNum w:abstractNumId="6">
    <w:nsid w:val="CF092B84"/>
    <w:multiLevelType w:val="multilevel"/>
    <w:tmpl w:val="CF092B84"/>
    <w:lvl w:ilvl="0" w:tentative="0">
      <w:start w:val="3"/>
      <w:numFmt w:val="decimal"/>
      <w:lvlText w:val="%1"/>
      <w:lvlJc w:val="left"/>
      <w:pPr>
        <w:ind w:left="1844" w:hanging="405"/>
        <w:jc w:val="left"/>
      </w:pPr>
      <w:rPr>
        <w:rFonts w:hint="default"/>
        <w:lang w:val="en-US" w:eastAsia="en-US" w:bidi="en-US"/>
      </w:rPr>
    </w:lvl>
    <w:lvl w:ilvl="1" w:tentative="0">
      <w:start w:val="3"/>
      <w:numFmt w:val="decimal"/>
      <w:lvlText w:val="%1.%2"/>
      <w:lvlJc w:val="left"/>
      <w:pPr>
        <w:ind w:left="1844" w:hanging="405"/>
        <w:jc w:val="left"/>
      </w:pPr>
      <w:rPr>
        <w:rFonts w:hint="default"/>
        <w:lang w:val="en-US" w:eastAsia="en-US" w:bidi="en-US"/>
      </w:rPr>
    </w:lvl>
    <w:lvl w:ilvl="2" w:tentative="0">
      <w:start w:val="1"/>
      <w:numFmt w:val="decimal"/>
      <w:lvlText w:val="%1.%2.%3"/>
      <w:lvlJc w:val="left"/>
      <w:pPr>
        <w:ind w:left="1844" w:hanging="405"/>
        <w:jc w:val="left"/>
      </w:pPr>
      <w:rPr>
        <w:rFonts w:hint="default" w:ascii="Calibri" w:hAnsi="Calibri" w:eastAsia="Calibri" w:cs="Calibri"/>
        <w:i/>
        <w:spacing w:val="-1"/>
        <w:w w:val="99"/>
        <w:sz w:val="18"/>
        <w:szCs w:val="18"/>
        <w:lang w:val="en-US" w:eastAsia="en-US" w:bidi="en-US"/>
      </w:rPr>
    </w:lvl>
    <w:lvl w:ilvl="3" w:tentative="0">
      <w:start w:val="0"/>
      <w:numFmt w:val="bullet"/>
      <w:lvlText w:val="•"/>
      <w:lvlJc w:val="left"/>
      <w:pPr>
        <w:ind w:left="4325" w:hanging="405"/>
      </w:pPr>
      <w:rPr>
        <w:rFonts w:hint="default"/>
        <w:lang w:val="en-US" w:eastAsia="en-US" w:bidi="en-US"/>
      </w:rPr>
    </w:lvl>
    <w:lvl w:ilvl="4" w:tentative="0">
      <w:start w:val="0"/>
      <w:numFmt w:val="bullet"/>
      <w:lvlText w:val="•"/>
      <w:lvlJc w:val="left"/>
      <w:pPr>
        <w:ind w:left="5154" w:hanging="405"/>
      </w:pPr>
      <w:rPr>
        <w:rFonts w:hint="default"/>
        <w:lang w:val="en-US" w:eastAsia="en-US" w:bidi="en-US"/>
      </w:rPr>
    </w:lvl>
    <w:lvl w:ilvl="5" w:tentative="0">
      <w:start w:val="0"/>
      <w:numFmt w:val="bullet"/>
      <w:lvlText w:val="•"/>
      <w:lvlJc w:val="left"/>
      <w:pPr>
        <w:ind w:left="5983" w:hanging="405"/>
      </w:pPr>
      <w:rPr>
        <w:rFonts w:hint="default"/>
        <w:lang w:val="en-US" w:eastAsia="en-US" w:bidi="en-US"/>
      </w:rPr>
    </w:lvl>
    <w:lvl w:ilvl="6" w:tentative="0">
      <w:start w:val="0"/>
      <w:numFmt w:val="bullet"/>
      <w:lvlText w:val="•"/>
      <w:lvlJc w:val="left"/>
      <w:pPr>
        <w:ind w:left="6811" w:hanging="405"/>
      </w:pPr>
      <w:rPr>
        <w:rFonts w:hint="default"/>
        <w:lang w:val="en-US" w:eastAsia="en-US" w:bidi="en-US"/>
      </w:rPr>
    </w:lvl>
    <w:lvl w:ilvl="7" w:tentative="0">
      <w:start w:val="0"/>
      <w:numFmt w:val="bullet"/>
      <w:lvlText w:val="•"/>
      <w:lvlJc w:val="left"/>
      <w:pPr>
        <w:ind w:left="7640" w:hanging="405"/>
      </w:pPr>
      <w:rPr>
        <w:rFonts w:hint="default"/>
        <w:lang w:val="en-US" w:eastAsia="en-US" w:bidi="en-US"/>
      </w:rPr>
    </w:lvl>
    <w:lvl w:ilvl="8" w:tentative="0">
      <w:start w:val="0"/>
      <w:numFmt w:val="bullet"/>
      <w:lvlText w:val="•"/>
      <w:lvlJc w:val="left"/>
      <w:pPr>
        <w:ind w:left="8469" w:hanging="405"/>
      </w:pPr>
      <w:rPr>
        <w:rFonts w:hint="default"/>
        <w:lang w:val="en-US" w:eastAsia="en-US" w:bidi="en-US"/>
      </w:rPr>
    </w:lvl>
  </w:abstractNum>
  <w:abstractNum w:abstractNumId="7">
    <w:nsid w:val="D7F9FE59"/>
    <w:multiLevelType w:val="multilevel"/>
    <w:tmpl w:val="D7F9FE59"/>
    <w:lvl w:ilvl="0" w:tentative="0">
      <w:start w:val="1"/>
      <w:numFmt w:val="decimal"/>
      <w:lvlText w:val="%1)."/>
      <w:lvlJc w:val="left"/>
      <w:pPr>
        <w:ind w:left="1270" w:hanging="310"/>
        <w:jc w:val="left"/>
      </w:pPr>
      <w:rPr>
        <w:rFonts w:hint="default" w:ascii="Calibri" w:hAnsi="Calibri" w:eastAsia="Calibri" w:cs="Calibri"/>
        <w:spacing w:val="-7"/>
        <w:w w:val="100"/>
        <w:sz w:val="24"/>
        <w:szCs w:val="24"/>
        <w:lang w:val="en-US" w:eastAsia="en-US" w:bidi="en-US"/>
      </w:rPr>
    </w:lvl>
    <w:lvl w:ilvl="1" w:tentative="0">
      <w:start w:val="0"/>
      <w:numFmt w:val="bullet"/>
      <w:lvlText w:val="•"/>
      <w:lvlJc w:val="left"/>
      <w:pPr>
        <w:ind w:left="2164" w:hanging="310"/>
      </w:pPr>
      <w:rPr>
        <w:rFonts w:hint="default"/>
        <w:lang w:val="en-US" w:eastAsia="en-US" w:bidi="en-US"/>
      </w:rPr>
    </w:lvl>
    <w:lvl w:ilvl="2" w:tentative="0">
      <w:start w:val="0"/>
      <w:numFmt w:val="bullet"/>
      <w:lvlText w:val="•"/>
      <w:lvlJc w:val="left"/>
      <w:pPr>
        <w:ind w:left="3049" w:hanging="310"/>
      </w:pPr>
      <w:rPr>
        <w:rFonts w:hint="default"/>
        <w:lang w:val="en-US" w:eastAsia="en-US" w:bidi="en-US"/>
      </w:rPr>
    </w:lvl>
    <w:lvl w:ilvl="3" w:tentative="0">
      <w:start w:val="0"/>
      <w:numFmt w:val="bullet"/>
      <w:lvlText w:val="•"/>
      <w:lvlJc w:val="left"/>
      <w:pPr>
        <w:ind w:left="3933" w:hanging="310"/>
      </w:pPr>
      <w:rPr>
        <w:rFonts w:hint="default"/>
        <w:lang w:val="en-US" w:eastAsia="en-US" w:bidi="en-US"/>
      </w:rPr>
    </w:lvl>
    <w:lvl w:ilvl="4" w:tentative="0">
      <w:start w:val="0"/>
      <w:numFmt w:val="bullet"/>
      <w:lvlText w:val="•"/>
      <w:lvlJc w:val="left"/>
      <w:pPr>
        <w:ind w:left="4818" w:hanging="310"/>
      </w:pPr>
      <w:rPr>
        <w:rFonts w:hint="default"/>
        <w:lang w:val="en-US" w:eastAsia="en-US" w:bidi="en-US"/>
      </w:rPr>
    </w:lvl>
    <w:lvl w:ilvl="5" w:tentative="0">
      <w:start w:val="0"/>
      <w:numFmt w:val="bullet"/>
      <w:lvlText w:val="•"/>
      <w:lvlJc w:val="left"/>
      <w:pPr>
        <w:ind w:left="5703" w:hanging="310"/>
      </w:pPr>
      <w:rPr>
        <w:rFonts w:hint="default"/>
        <w:lang w:val="en-US" w:eastAsia="en-US" w:bidi="en-US"/>
      </w:rPr>
    </w:lvl>
    <w:lvl w:ilvl="6" w:tentative="0">
      <w:start w:val="0"/>
      <w:numFmt w:val="bullet"/>
      <w:lvlText w:val="•"/>
      <w:lvlJc w:val="left"/>
      <w:pPr>
        <w:ind w:left="6587" w:hanging="310"/>
      </w:pPr>
      <w:rPr>
        <w:rFonts w:hint="default"/>
        <w:lang w:val="en-US" w:eastAsia="en-US" w:bidi="en-US"/>
      </w:rPr>
    </w:lvl>
    <w:lvl w:ilvl="7" w:tentative="0">
      <w:start w:val="0"/>
      <w:numFmt w:val="bullet"/>
      <w:lvlText w:val="•"/>
      <w:lvlJc w:val="left"/>
      <w:pPr>
        <w:ind w:left="7472" w:hanging="310"/>
      </w:pPr>
      <w:rPr>
        <w:rFonts w:hint="default"/>
        <w:lang w:val="en-US" w:eastAsia="en-US" w:bidi="en-US"/>
      </w:rPr>
    </w:lvl>
    <w:lvl w:ilvl="8" w:tentative="0">
      <w:start w:val="0"/>
      <w:numFmt w:val="bullet"/>
      <w:lvlText w:val="•"/>
      <w:lvlJc w:val="left"/>
      <w:pPr>
        <w:ind w:left="8357" w:hanging="310"/>
      </w:pPr>
      <w:rPr>
        <w:rFonts w:hint="default"/>
        <w:lang w:val="en-US" w:eastAsia="en-US" w:bidi="en-US"/>
      </w:rPr>
    </w:lvl>
  </w:abstractNum>
  <w:abstractNum w:abstractNumId="8">
    <w:nsid w:val="DCBA6B53"/>
    <w:multiLevelType w:val="multilevel"/>
    <w:tmpl w:val="DCBA6B53"/>
    <w:lvl w:ilvl="0" w:tentative="0">
      <w:start w:val="5"/>
      <w:numFmt w:val="decimal"/>
      <w:lvlText w:val="%1"/>
      <w:lvlJc w:val="left"/>
      <w:pPr>
        <w:ind w:left="1440" w:hanging="481"/>
        <w:jc w:val="left"/>
      </w:pPr>
      <w:rPr>
        <w:rFonts w:hint="default"/>
        <w:lang w:val="en-US" w:eastAsia="en-US" w:bidi="en-US"/>
      </w:rPr>
    </w:lvl>
    <w:lvl w:ilvl="1" w:tentative="0">
      <w:start w:val="1"/>
      <w:numFmt w:val="decimal"/>
      <w:lvlText w:val="%1.%2"/>
      <w:lvlJc w:val="left"/>
      <w:pPr>
        <w:ind w:left="1440" w:hanging="481"/>
        <w:jc w:val="left"/>
      </w:pPr>
      <w:rPr>
        <w:rFonts w:hint="default"/>
        <w:spacing w:val="-1"/>
        <w:w w:val="99"/>
        <w:u w:val="thick" w:color="000000"/>
        <w:lang w:val="en-US" w:eastAsia="en-US" w:bidi="en-US"/>
      </w:rPr>
    </w:lvl>
    <w:lvl w:ilvl="2" w:tentative="0">
      <w:start w:val="0"/>
      <w:numFmt w:val="bullet"/>
      <w:lvlText w:val="•"/>
      <w:lvlJc w:val="left"/>
      <w:pPr>
        <w:ind w:left="3177" w:hanging="481"/>
      </w:pPr>
      <w:rPr>
        <w:rFonts w:hint="default"/>
        <w:lang w:val="en-US" w:eastAsia="en-US" w:bidi="en-US"/>
      </w:rPr>
    </w:lvl>
    <w:lvl w:ilvl="3" w:tentative="0">
      <w:start w:val="0"/>
      <w:numFmt w:val="bullet"/>
      <w:lvlText w:val="•"/>
      <w:lvlJc w:val="left"/>
      <w:pPr>
        <w:ind w:left="4045" w:hanging="481"/>
      </w:pPr>
      <w:rPr>
        <w:rFonts w:hint="default"/>
        <w:lang w:val="en-US" w:eastAsia="en-US" w:bidi="en-US"/>
      </w:rPr>
    </w:lvl>
    <w:lvl w:ilvl="4" w:tentative="0">
      <w:start w:val="0"/>
      <w:numFmt w:val="bullet"/>
      <w:lvlText w:val="•"/>
      <w:lvlJc w:val="left"/>
      <w:pPr>
        <w:ind w:left="4914" w:hanging="481"/>
      </w:pPr>
      <w:rPr>
        <w:rFonts w:hint="default"/>
        <w:lang w:val="en-US" w:eastAsia="en-US" w:bidi="en-US"/>
      </w:rPr>
    </w:lvl>
    <w:lvl w:ilvl="5" w:tentative="0">
      <w:start w:val="0"/>
      <w:numFmt w:val="bullet"/>
      <w:lvlText w:val="•"/>
      <w:lvlJc w:val="left"/>
      <w:pPr>
        <w:ind w:left="5783" w:hanging="481"/>
      </w:pPr>
      <w:rPr>
        <w:rFonts w:hint="default"/>
        <w:lang w:val="en-US" w:eastAsia="en-US" w:bidi="en-US"/>
      </w:rPr>
    </w:lvl>
    <w:lvl w:ilvl="6" w:tentative="0">
      <w:start w:val="0"/>
      <w:numFmt w:val="bullet"/>
      <w:lvlText w:val="•"/>
      <w:lvlJc w:val="left"/>
      <w:pPr>
        <w:ind w:left="6651" w:hanging="481"/>
      </w:pPr>
      <w:rPr>
        <w:rFonts w:hint="default"/>
        <w:lang w:val="en-US" w:eastAsia="en-US" w:bidi="en-US"/>
      </w:rPr>
    </w:lvl>
    <w:lvl w:ilvl="7" w:tentative="0">
      <w:start w:val="0"/>
      <w:numFmt w:val="bullet"/>
      <w:lvlText w:val="•"/>
      <w:lvlJc w:val="left"/>
      <w:pPr>
        <w:ind w:left="7520" w:hanging="481"/>
      </w:pPr>
      <w:rPr>
        <w:rFonts w:hint="default"/>
        <w:lang w:val="en-US" w:eastAsia="en-US" w:bidi="en-US"/>
      </w:rPr>
    </w:lvl>
    <w:lvl w:ilvl="8" w:tentative="0">
      <w:start w:val="0"/>
      <w:numFmt w:val="bullet"/>
      <w:lvlText w:val="•"/>
      <w:lvlJc w:val="left"/>
      <w:pPr>
        <w:ind w:left="8389" w:hanging="481"/>
      </w:pPr>
      <w:rPr>
        <w:rFonts w:hint="default"/>
        <w:lang w:val="en-US" w:eastAsia="en-US" w:bidi="en-US"/>
      </w:rPr>
    </w:lvl>
  </w:abstractNum>
  <w:abstractNum w:abstractNumId="9">
    <w:nsid w:val="F4B5D9F5"/>
    <w:multiLevelType w:val="multilevel"/>
    <w:tmpl w:val="F4B5D9F5"/>
    <w:lvl w:ilvl="0" w:tentative="0">
      <w:start w:val="1"/>
      <w:numFmt w:val="decimal"/>
      <w:lvlText w:val="%1)"/>
      <w:lvlJc w:val="left"/>
      <w:pPr>
        <w:ind w:left="1155" w:hanging="196"/>
        <w:jc w:val="left"/>
      </w:pPr>
      <w:rPr>
        <w:rFonts w:hint="default"/>
        <w:spacing w:val="-5"/>
        <w:w w:val="100"/>
        <w:lang w:val="en-US" w:eastAsia="en-US" w:bidi="en-US"/>
      </w:rPr>
    </w:lvl>
    <w:lvl w:ilvl="1" w:tentative="0">
      <w:start w:val="0"/>
      <w:numFmt w:val="bullet"/>
      <w:lvlText w:val="•"/>
      <w:lvlJc w:val="left"/>
      <w:pPr>
        <w:ind w:left="2056" w:hanging="196"/>
      </w:pPr>
      <w:rPr>
        <w:rFonts w:hint="default"/>
        <w:lang w:val="en-US" w:eastAsia="en-US" w:bidi="en-US"/>
      </w:rPr>
    </w:lvl>
    <w:lvl w:ilvl="2" w:tentative="0">
      <w:start w:val="0"/>
      <w:numFmt w:val="bullet"/>
      <w:lvlText w:val="•"/>
      <w:lvlJc w:val="left"/>
      <w:pPr>
        <w:ind w:left="2953" w:hanging="196"/>
      </w:pPr>
      <w:rPr>
        <w:rFonts w:hint="default"/>
        <w:lang w:val="en-US" w:eastAsia="en-US" w:bidi="en-US"/>
      </w:rPr>
    </w:lvl>
    <w:lvl w:ilvl="3" w:tentative="0">
      <w:start w:val="0"/>
      <w:numFmt w:val="bullet"/>
      <w:lvlText w:val="•"/>
      <w:lvlJc w:val="left"/>
      <w:pPr>
        <w:ind w:left="3849" w:hanging="196"/>
      </w:pPr>
      <w:rPr>
        <w:rFonts w:hint="default"/>
        <w:lang w:val="en-US" w:eastAsia="en-US" w:bidi="en-US"/>
      </w:rPr>
    </w:lvl>
    <w:lvl w:ilvl="4" w:tentative="0">
      <w:start w:val="0"/>
      <w:numFmt w:val="bullet"/>
      <w:lvlText w:val="•"/>
      <w:lvlJc w:val="left"/>
      <w:pPr>
        <w:ind w:left="4746" w:hanging="196"/>
      </w:pPr>
      <w:rPr>
        <w:rFonts w:hint="default"/>
        <w:lang w:val="en-US" w:eastAsia="en-US" w:bidi="en-US"/>
      </w:rPr>
    </w:lvl>
    <w:lvl w:ilvl="5" w:tentative="0">
      <w:start w:val="0"/>
      <w:numFmt w:val="bullet"/>
      <w:lvlText w:val="•"/>
      <w:lvlJc w:val="left"/>
      <w:pPr>
        <w:ind w:left="5643" w:hanging="196"/>
      </w:pPr>
      <w:rPr>
        <w:rFonts w:hint="default"/>
        <w:lang w:val="en-US" w:eastAsia="en-US" w:bidi="en-US"/>
      </w:rPr>
    </w:lvl>
    <w:lvl w:ilvl="6" w:tentative="0">
      <w:start w:val="0"/>
      <w:numFmt w:val="bullet"/>
      <w:lvlText w:val="•"/>
      <w:lvlJc w:val="left"/>
      <w:pPr>
        <w:ind w:left="6539" w:hanging="196"/>
      </w:pPr>
      <w:rPr>
        <w:rFonts w:hint="default"/>
        <w:lang w:val="en-US" w:eastAsia="en-US" w:bidi="en-US"/>
      </w:rPr>
    </w:lvl>
    <w:lvl w:ilvl="7" w:tentative="0">
      <w:start w:val="0"/>
      <w:numFmt w:val="bullet"/>
      <w:lvlText w:val="•"/>
      <w:lvlJc w:val="left"/>
      <w:pPr>
        <w:ind w:left="7436" w:hanging="196"/>
      </w:pPr>
      <w:rPr>
        <w:rFonts w:hint="default"/>
        <w:lang w:val="en-US" w:eastAsia="en-US" w:bidi="en-US"/>
      </w:rPr>
    </w:lvl>
    <w:lvl w:ilvl="8" w:tentative="0">
      <w:start w:val="0"/>
      <w:numFmt w:val="bullet"/>
      <w:lvlText w:val="•"/>
      <w:lvlJc w:val="left"/>
      <w:pPr>
        <w:ind w:left="8333" w:hanging="196"/>
      </w:pPr>
      <w:rPr>
        <w:rFonts w:hint="default"/>
        <w:lang w:val="en-US" w:eastAsia="en-US" w:bidi="en-US"/>
      </w:rPr>
    </w:lvl>
  </w:abstractNum>
  <w:abstractNum w:abstractNumId="10">
    <w:nsid w:val="0053208E"/>
    <w:multiLevelType w:val="multilevel"/>
    <w:tmpl w:val="0053208E"/>
    <w:lvl w:ilvl="0" w:tentative="0">
      <w:start w:val="1"/>
      <w:numFmt w:val="decimal"/>
      <w:lvlText w:val="%1"/>
      <w:lvlJc w:val="left"/>
      <w:pPr>
        <w:ind w:left="1453" w:hanging="254"/>
        <w:jc w:val="left"/>
      </w:pPr>
      <w:rPr>
        <w:rFonts w:hint="default"/>
        <w:lang w:val="en-US" w:eastAsia="en-US" w:bidi="en-US"/>
      </w:rPr>
    </w:lvl>
    <w:lvl w:ilvl="1" w:tentative="0">
      <w:start w:val="1"/>
      <w:numFmt w:val="decimal"/>
      <w:lvlText w:val="%1.%2"/>
      <w:lvlJc w:val="left"/>
      <w:pPr>
        <w:ind w:left="1453" w:hanging="254"/>
        <w:jc w:val="left"/>
      </w:pPr>
      <w:rPr>
        <w:rFonts w:hint="default" w:ascii="Calibri" w:hAnsi="Calibri" w:eastAsia="Calibri" w:cs="Calibri"/>
        <w:spacing w:val="-12"/>
        <w:w w:val="99"/>
        <w:sz w:val="18"/>
        <w:szCs w:val="18"/>
        <w:lang w:val="en-US" w:eastAsia="en-US" w:bidi="en-US"/>
      </w:rPr>
    </w:lvl>
    <w:lvl w:ilvl="2" w:tentative="0">
      <w:start w:val="0"/>
      <w:numFmt w:val="bullet"/>
      <w:lvlText w:val="•"/>
      <w:lvlJc w:val="left"/>
      <w:pPr>
        <w:ind w:left="3193" w:hanging="254"/>
      </w:pPr>
      <w:rPr>
        <w:rFonts w:hint="default"/>
        <w:lang w:val="en-US" w:eastAsia="en-US" w:bidi="en-US"/>
      </w:rPr>
    </w:lvl>
    <w:lvl w:ilvl="3" w:tentative="0">
      <w:start w:val="0"/>
      <w:numFmt w:val="bullet"/>
      <w:lvlText w:val="•"/>
      <w:lvlJc w:val="left"/>
      <w:pPr>
        <w:ind w:left="4059" w:hanging="254"/>
      </w:pPr>
      <w:rPr>
        <w:rFonts w:hint="default"/>
        <w:lang w:val="en-US" w:eastAsia="en-US" w:bidi="en-US"/>
      </w:rPr>
    </w:lvl>
    <w:lvl w:ilvl="4" w:tentative="0">
      <w:start w:val="0"/>
      <w:numFmt w:val="bullet"/>
      <w:lvlText w:val="•"/>
      <w:lvlJc w:val="left"/>
      <w:pPr>
        <w:ind w:left="4926" w:hanging="254"/>
      </w:pPr>
      <w:rPr>
        <w:rFonts w:hint="default"/>
        <w:lang w:val="en-US" w:eastAsia="en-US" w:bidi="en-US"/>
      </w:rPr>
    </w:lvl>
    <w:lvl w:ilvl="5" w:tentative="0">
      <w:start w:val="0"/>
      <w:numFmt w:val="bullet"/>
      <w:lvlText w:val="•"/>
      <w:lvlJc w:val="left"/>
      <w:pPr>
        <w:ind w:left="5793" w:hanging="254"/>
      </w:pPr>
      <w:rPr>
        <w:rFonts w:hint="default"/>
        <w:lang w:val="en-US" w:eastAsia="en-US" w:bidi="en-US"/>
      </w:rPr>
    </w:lvl>
    <w:lvl w:ilvl="6" w:tentative="0">
      <w:start w:val="0"/>
      <w:numFmt w:val="bullet"/>
      <w:lvlText w:val="•"/>
      <w:lvlJc w:val="left"/>
      <w:pPr>
        <w:ind w:left="6659" w:hanging="254"/>
      </w:pPr>
      <w:rPr>
        <w:rFonts w:hint="default"/>
        <w:lang w:val="en-US" w:eastAsia="en-US" w:bidi="en-US"/>
      </w:rPr>
    </w:lvl>
    <w:lvl w:ilvl="7" w:tentative="0">
      <w:start w:val="0"/>
      <w:numFmt w:val="bullet"/>
      <w:lvlText w:val="•"/>
      <w:lvlJc w:val="left"/>
      <w:pPr>
        <w:ind w:left="7526" w:hanging="254"/>
      </w:pPr>
      <w:rPr>
        <w:rFonts w:hint="default"/>
        <w:lang w:val="en-US" w:eastAsia="en-US" w:bidi="en-US"/>
      </w:rPr>
    </w:lvl>
    <w:lvl w:ilvl="8" w:tentative="0">
      <w:start w:val="0"/>
      <w:numFmt w:val="bullet"/>
      <w:lvlText w:val="•"/>
      <w:lvlJc w:val="left"/>
      <w:pPr>
        <w:ind w:left="8393" w:hanging="254"/>
      </w:pPr>
      <w:rPr>
        <w:rFonts w:hint="default"/>
        <w:lang w:val="en-US" w:eastAsia="en-US" w:bidi="en-US"/>
      </w:rPr>
    </w:lvl>
  </w:abstractNum>
  <w:abstractNum w:abstractNumId="11">
    <w:nsid w:val="0248C179"/>
    <w:multiLevelType w:val="multilevel"/>
    <w:tmpl w:val="0248C179"/>
    <w:lvl w:ilvl="0" w:tentative="0">
      <w:start w:val="1"/>
      <w:numFmt w:val="decimal"/>
      <w:lvlText w:val="%1."/>
      <w:lvlJc w:val="left"/>
      <w:pPr>
        <w:ind w:left="1198" w:hanging="238"/>
        <w:jc w:val="left"/>
      </w:pPr>
      <w:rPr>
        <w:rFonts w:hint="default" w:ascii="Calibri" w:hAnsi="Calibri" w:eastAsia="Calibri" w:cs="Calibri"/>
        <w:w w:val="100"/>
        <w:sz w:val="24"/>
        <w:szCs w:val="24"/>
        <w:lang w:val="en-US" w:eastAsia="en-US" w:bidi="en-US"/>
      </w:rPr>
    </w:lvl>
    <w:lvl w:ilvl="1" w:tentative="0">
      <w:start w:val="0"/>
      <w:numFmt w:val="bullet"/>
      <w:lvlText w:val="•"/>
      <w:lvlJc w:val="left"/>
      <w:pPr>
        <w:ind w:left="2092" w:hanging="238"/>
      </w:pPr>
      <w:rPr>
        <w:rFonts w:hint="default"/>
        <w:lang w:val="en-US" w:eastAsia="en-US" w:bidi="en-US"/>
      </w:rPr>
    </w:lvl>
    <w:lvl w:ilvl="2" w:tentative="0">
      <w:start w:val="0"/>
      <w:numFmt w:val="bullet"/>
      <w:lvlText w:val="•"/>
      <w:lvlJc w:val="left"/>
      <w:pPr>
        <w:ind w:left="2985" w:hanging="238"/>
      </w:pPr>
      <w:rPr>
        <w:rFonts w:hint="default"/>
        <w:lang w:val="en-US" w:eastAsia="en-US" w:bidi="en-US"/>
      </w:rPr>
    </w:lvl>
    <w:lvl w:ilvl="3" w:tentative="0">
      <w:start w:val="0"/>
      <w:numFmt w:val="bullet"/>
      <w:lvlText w:val="•"/>
      <w:lvlJc w:val="left"/>
      <w:pPr>
        <w:ind w:left="3877" w:hanging="238"/>
      </w:pPr>
      <w:rPr>
        <w:rFonts w:hint="default"/>
        <w:lang w:val="en-US" w:eastAsia="en-US" w:bidi="en-US"/>
      </w:rPr>
    </w:lvl>
    <w:lvl w:ilvl="4" w:tentative="0">
      <w:start w:val="0"/>
      <w:numFmt w:val="bullet"/>
      <w:lvlText w:val="•"/>
      <w:lvlJc w:val="left"/>
      <w:pPr>
        <w:ind w:left="4770" w:hanging="238"/>
      </w:pPr>
      <w:rPr>
        <w:rFonts w:hint="default"/>
        <w:lang w:val="en-US" w:eastAsia="en-US" w:bidi="en-US"/>
      </w:rPr>
    </w:lvl>
    <w:lvl w:ilvl="5" w:tentative="0">
      <w:start w:val="0"/>
      <w:numFmt w:val="bullet"/>
      <w:lvlText w:val="•"/>
      <w:lvlJc w:val="left"/>
      <w:pPr>
        <w:ind w:left="5663" w:hanging="238"/>
      </w:pPr>
      <w:rPr>
        <w:rFonts w:hint="default"/>
        <w:lang w:val="en-US" w:eastAsia="en-US" w:bidi="en-US"/>
      </w:rPr>
    </w:lvl>
    <w:lvl w:ilvl="6" w:tentative="0">
      <w:start w:val="0"/>
      <w:numFmt w:val="bullet"/>
      <w:lvlText w:val="•"/>
      <w:lvlJc w:val="left"/>
      <w:pPr>
        <w:ind w:left="6555" w:hanging="238"/>
      </w:pPr>
      <w:rPr>
        <w:rFonts w:hint="default"/>
        <w:lang w:val="en-US" w:eastAsia="en-US" w:bidi="en-US"/>
      </w:rPr>
    </w:lvl>
    <w:lvl w:ilvl="7" w:tentative="0">
      <w:start w:val="0"/>
      <w:numFmt w:val="bullet"/>
      <w:lvlText w:val="•"/>
      <w:lvlJc w:val="left"/>
      <w:pPr>
        <w:ind w:left="7448" w:hanging="238"/>
      </w:pPr>
      <w:rPr>
        <w:rFonts w:hint="default"/>
        <w:lang w:val="en-US" w:eastAsia="en-US" w:bidi="en-US"/>
      </w:rPr>
    </w:lvl>
    <w:lvl w:ilvl="8" w:tentative="0">
      <w:start w:val="0"/>
      <w:numFmt w:val="bullet"/>
      <w:lvlText w:val="•"/>
      <w:lvlJc w:val="left"/>
      <w:pPr>
        <w:ind w:left="8341" w:hanging="238"/>
      </w:pPr>
      <w:rPr>
        <w:rFonts w:hint="default"/>
        <w:lang w:val="en-US" w:eastAsia="en-US" w:bidi="en-US"/>
      </w:rPr>
    </w:lvl>
  </w:abstractNum>
  <w:abstractNum w:abstractNumId="12">
    <w:nsid w:val="03D62ECE"/>
    <w:multiLevelType w:val="multilevel"/>
    <w:tmpl w:val="03D62ECE"/>
    <w:lvl w:ilvl="0" w:tentative="0">
      <w:start w:val="5"/>
      <w:numFmt w:val="decimal"/>
      <w:lvlText w:val="%1"/>
      <w:lvlJc w:val="left"/>
      <w:pPr>
        <w:ind w:left="1488" w:hanging="288"/>
        <w:jc w:val="left"/>
      </w:pPr>
      <w:rPr>
        <w:rFonts w:hint="default"/>
        <w:lang w:val="en-US" w:eastAsia="en-US" w:bidi="en-US"/>
      </w:rPr>
    </w:lvl>
    <w:lvl w:ilvl="1" w:tentative="0">
      <w:start w:val="6"/>
      <w:numFmt w:val="decimal"/>
      <w:lvlText w:val="%1.%2"/>
      <w:lvlJc w:val="left"/>
      <w:pPr>
        <w:ind w:left="1488" w:hanging="288"/>
        <w:jc w:val="left"/>
      </w:pPr>
      <w:rPr>
        <w:rFonts w:hint="default" w:ascii="Calibri" w:hAnsi="Calibri" w:eastAsia="Calibri" w:cs="Calibri"/>
        <w:w w:val="99"/>
        <w:sz w:val="20"/>
        <w:szCs w:val="20"/>
        <w:lang w:val="en-US" w:eastAsia="en-US" w:bidi="en-US"/>
      </w:rPr>
    </w:lvl>
    <w:lvl w:ilvl="2" w:tentative="0">
      <w:start w:val="0"/>
      <w:numFmt w:val="bullet"/>
      <w:lvlText w:val="•"/>
      <w:lvlJc w:val="left"/>
      <w:pPr>
        <w:ind w:left="3209" w:hanging="288"/>
      </w:pPr>
      <w:rPr>
        <w:rFonts w:hint="default"/>
        <w:lang w:val="en-US" w:eastAsia="en-US" w:bidi="en-US"/>
      </w:rPr>
    </w:lvl>
    <w:lvl w:ilvl="3" w:tentative="0">
      <w:start w:val="0"/>
      <w:numFmt w:val="bullet"/>
      <w:lvlText w:val="•"/>
      <w:lvlJc w:val="left"/>
      <w:pPr>
        <w:ind w:left="4073" w:hanging="288"/>
      </w:pPr>
      <w:rPr>
        <w:rFonts w:hint="default"/>
        <w:lang w:val="en-US" w:eastAsia="en-US" w:bidi="en-US"/>
      </w:rPr>
    </w:lvl>
    <w:lvl w:ilvl="4" w:tentative="0">
      <w:start w:val="0"/>
      <w:numFmt w:val="bullet"/>
      <w:lvlText w:val="•"/>
      <w:lvlJc w:val="left"/>
      <w:pPr>
        <w:ind w:left="4938" w:hanging="288"/>
      </w:pPr>
      <w:rPr>
        <w:rFonts w:hint="default"/>
        <w:lang w:val="en-US" w:eastAsia="en-US" w:bidi="en-US"/>
      </w:rPr>
    </w:lvl>
    <w:lvl w:ilvl="5" w:tentative="0">
      <w:start w:val="0"/>
      <w:numFmt w:val="bullet"/>
      <w:lvlText w:val="•"/>
      <w:lvlJc w:val="left"/>
      <w:pPr>
        <w:ind w:left="5803" w:hanging="288"/>
      </w:pPr>
      <w:rPr>
        <w:rFonts w:hint="default"/>
        <w:lang w:val="en-US" w:eastAsia="en-US" w:bidi="en-US"/>
      </w:rPr>
    </w:lvl>
    <w:lvl w:ilvl="6" w:tentative="0">
      <w:start w:val="0"/>
      <w:numFmt w:val="bullet"/>
      <w:lvlText w:val="•"/>
      <w:lvlJc w:val="left"/>
      <w:pPr>
        <w:ind w:left="6667" w:hanging="288"/>
      </w:pPr>
      <w:rPr>
        <w:rFonts w:hint="default"/>
        <w:lang w:val="en-US" w:eastAsia="en-US" w:bidi="en-US"/>
      </w:rPr>
    </w:lvl>
    <w:lvl w:ilvl="7" w:tentative="0">
      <w:start w:val="0"/>
      <w:numFmt w:val="bullet"/>
      <w:lvlText w:val="•"/>
      <w:lvlJc w:val="left"/>
      <w:pPr>
        <w:ind w:left="7532" w:hanging="288"/>
      </w:pPr>
      <w:rPr>
        <w:rFonts w:hint="default"/>
        <w:lang w:val="en-US" w:eastAsia="en-US" w:bidi="en-US"/>
      </w:rPr>
    </w:lvl>
    <w:lvl w:ilvl="8" w:tentative="0">
      <w:start w:val="0"/>
      <w:numFmt w:val="bullet"/>
      <w:lvlText w:val="•"/>
      <w:lvlJc w:val="left"/>
      <w:pPr>
        <w:ind w:left="8397" w:hanging="288"/>
      </w:pPr>
      <w:rPr>
        <w:rFonts w:hint="default"/>
        <w:lang w:val="en-US" w:eastAsia="en-US" w:bidi="en-US"/>
      </w:rPr>
    </w:lvl>
  </w:abstractNum>
  <w:abstractNum w:abstractNumId="13">
    <w:nsid w:val="0E640482"/>
    <w:multiLevelType w:val="multilevel"/>
    <w:tmpl w:val="0E640482"/>
    <w:lvl w:ilvl="0" w:tentative="0">
      <w:start w:val="1"/>
      <w:numFmt w:val="decimal"/>
      <w:lvlText w:val="%1)"/>
      <w:lvlJc w:val="left"/>
      <w:pPr>
        <w:ind w:left="960" w:hanging="250"/>
        <w:jc w:val="left"/>
      </w:pPr>
      <w:rPr>
        <w:rFonts w:hint="default" w:ascii="Calibri" w:hAnsi="Calibri" w:eastAsia="Calibri" w:cs="Calibri"/>
        <w:spacing w:val="-6"/>
        <w:w w:val="100"/>
        <w:sz w:val="24"/>
        <w:szCs w:val="24"/>
        <w:lang w:val="en-US" w:eastAsia="en-US" w:bidi="en-US"/>
      </w:rPr>
    </w:lvl>
    <w:lvl w:ilvl="1" w:tentative="0">
      <w:start w:val="0"/>
      <w:numFmt w:val="bullet"/>
      <w:lvlText w:val="•"/>
      <w:lvlJc w:val="left"/>
      <w:pPr>
        <w:ind w:left="1876" w:hanging="250"/>
      </w:pPr>
      <w:rPr>
        <w:rFonts w:hint="default"/>
        <w:lang w:val="en-US" w:eastAsia="en-US" w:bidi="en-US"/>
      </w:rPr>
    </w:lvl>
    <w:lvl w:ilvl="2" w:tentative="0">
      <w:start w:val="0"/>
      <w:numFmt w:val="bullet"/>
      <w:lvlText w:val="•"/>
      <w:lvlJc w:val="left"/>
      <w:pPr>
        <w:ind w:left="2793" w:hanging="250"/>
      </w:pPr>
      <w:rPr>
        <w:rFonts w:hint="default"/>
        <w:lang w:val="en-US" w:eastAsia="en-US" w:bidi="en-US"/>
      </w:rPr>
    </w:lvl>
    <w:lvl w:ilvl="3" w:tentative="0">
      <w:start w:val="0"/>
      <w:numFmt w:val="bullet"/>
      <w:lvlText w:val="•"/>
      <w:lvlJc w:val="left"/>
      <w:pPr>
        <w:ind w:left="3709" w:hanging="250"/>
      </w:pPr>
      <w:rPr>
        <w:rFonts w:hint="default"/>
        <w:lang w:val="en-US" w:eastAsia="en-US" w:bidi="en-US"/>
      </w:rPr>
    </w:lvl>
    <w:lvl w:ilvl="4" w:tentative="0">
      <w:start w:val="0"/>
      <w:numFmt w:val="bullet"/>
      <w:lvlText w:val="•"/>
      <w:lvlJc w:val="left"/>
      <w:pPr>
        <w:ind w:left="4626" w:hanging="250"/>
      </w:pPr>
      <w:rPr>
        <w:rFonts w:hint="default"/>
        <w:lang w:val="en-US" w:eastAsia="en-US" w:bidi="en-US"/>
      </w:rPr>
    </w:lvl>
    <w:lvl w:ilvl="5" w:tentative="0">
      <w:start w:val="0"/>
      <w:numFmt w:val="bullet"/>
      <w:lvlText w:val="•"/>
      <w:lvlJc w:val="left"/>
      <w:pPr>
        <w:ind w:left="5543" w:hanging="250"/>
      </w:pPr>
      <w:rPr>
        <w:rFonts w:hint="default"/>
        <w:lang w:val="en-US" w:eastAsia="en-US" w:bidi="en-US"/>
      </w:rPr>
    </w:lvl>
    <w:lvl w:ilvl="6" w:tentative="0">
      <w:start w:val="0"/>
      <w:numFmt w:val="bullet"/>
      <w:lvlText w:val="•"/>
      <w:lvlJc w:val="left"/>
      <w:pPr>
        <w:ind w:left="6459" w:hanging="250"/>
      </w:pPr>
      <w:rPr>
        <w:rFonts w:hint="default"/>
        <w:lang w:val="en-US" w:eastAsia="en-US" w:bidi="en-US"/>
      </w:rPr>
    </w:lvl>
    <w:lvl w:ilvl="7" w:tentative="0">
      <w:start w:val="0"/>
      <w:numFmt w:val="bullet"/>
      <w:lvlText w:val="•"/>
      <w:lvlJc w:val="left"/>
      <w:pPr>
        <w:ind w:left="7376" w:hanging="250"/>
      </w:pPr>
      <w:rPr>
        <w:rFonts w:hint="default"/>
        <w:lang w:val="en-US" w:eastAsia="en-US" w:bidi="en-US"/>
      </w:rPr>
    </w:lvl>
    <w:lvl w:ilvl="8" w:tentative="0">
      <w:start w:val="0"/>
      <w:numFmt w:val="bullet"/>
      <w:lvlText w:val="•"/>
      <w:lvlJc w:val="left"/>
      <w:pPr>
        <w:ind w:left="8293" w:hanging="250"/>
      </w:pPr>
      <w:rPr>
        <w:rFonts w:hint="default"/>
        <w:lang w:val="en-US" w:eastAsia="en-US" w:bidi="en-US"/>
      </w:rPr>
    </w:lvl>
  </w:abstractNum>
  <w:abstractNum w:abstractNumId="14">
    <w:nsid w:val="2470EC97"/>
    <w:multiLevelType w:val="multilevel"/>
    <w:tmpl w:val="2470EC97"/>
    <w:lvl w:ilvl="0" w:tentative="0">
      <w:start w:val="4"/>
      <w:numFmt w:val="decimal"/>
      <w:lvlText w:val="%1"/>
      <w:lvlJc w:val="left"/>
      <w:pPr>
        <w:ind w:left="1483" w:hanging="523"/>
        <w:jc w:val="left"/>
      </w:pPr>
      <w:rPr>
        <w:rFonts w:hint="default"/>
        <w:lang w:val="en-US" w:eastAsia="en-US" w:bidi="en-US"/>
      </w:rPr>
    </w:lvl>
    <w:lvl w:ilvl="1" w:tentative="0">
      <w:start w:val="1"/>
      <w:numFmt w:val="decimal"/>
      <w:lvlText w:val="%1.%2"/>
      <w:lvlJc w:val="left"/>
      <w:pPr>
        <w:ind w:left="1483" w:hanging="523"/>
        <w:jc w:val="left"/>
      </w:pPr>
      <w:rPr>
        <w:rFonts w:hint="default"/>
        <w:spacing w:val="-1"/>
        <w:w w:val="99"/>
        <w:u w:val="thick" w:color="000000"/>
        <w:lang w:val="en-US" w:eastAsia="en-US" w:bidi="en-US"/>
      </w:rPr>
    </w:lvl>
    <w:lvl w:ilvl="2" w:tentative="0">
      <w:start w:val="0"/>
      <w:numFmt w:val="bullet"/>
      <w:lvlText w:val="•"/>
      <w:lvlJc w:val="left"/>
      <w:pPr>
        <w:ind w:left="3209" w:hanging="523"/>
      </w:pPr>
      <w:rPr>
        <w:rFonts w:hint="default"/>
        <w:lang w:val="en-US" w:eastAsia="en-US" w:bidi="en-US"/>
      </w:rPr>
    </w:lvl>
    <w:lvl w:ilvl="3" w:tentative="0">
      <w:start w:val="0"/>
      <w:numFmt w:val="bullet"/>
      <w:lvlText w:val="•"/>
      <w:lvlJc w:val="left"/>
      <w:pPr>
        <w:ind w:left="4073" w:hanging="523"/>
      </w:pPr>
      <w:rPr>
        <w:rFonts w:hint="default"/>
        <w:lang w:val="en-US" w:eastAsia="en-US" w:bidi="en-US"/>
      </w:rPr>
    </w:lvl>
    <w:lvl w:ilvl="4" w:tentative="0">
      <w:start w:val="0"/>
      <w:numFmt w:val="bullet"/>
      <w:lvlText w:val="•"/>
      <w:lvlJc w:val="left"/>
      <w:pPr>
        <w:ind w:left="4938" w:hanging="523"/>
      </w:pPr>
      <w:rPr>
        <w:rFonts w:hint="default"/>
        <w:lang w:val="en-US" w:eastAsia="en-US" w:bidi="en-US"/>
      </w:rPr>
    </w:lvl>
    <w:lvl w:ilvl="5" w:tentative="0">
      <w:start w:val="0"/>
      <w:numFmt w:val="bullet"/>
      <w:lvlText w:val="•"/>
      <w:lvlJc w:val="left"/>
      <w:pPr>
        <w:ind w:left="5803" w:hanging="523"/>
      </w:pPr>
      <w:rPr>
        <w:rFonts w:hint="default"/>
        <w:lang w:val="en-US" w:eastAsia="en-US" w:bidi="en-US"/>
      </w:rPr>
    </w:lvl>
    <w:lvl w:ilvl="6" w:tentative="0">
      <w:start w:val="0"/>
      <w:numFmt w:val="bullet"/>
      <w:lvlText w:val="•"/>
      <w:lvlJc w:val="left"/>
      <w:pPr>
        <w:ind w:left="6667" w:hanging="523"/>
      </w:pPr>
      <w:rPr>
        <w:rFonts w:hint="default"/>
        <w:lang w:val="en-US" w:eastAsia="en-US" w:bidi="en-US"/>
      </w:rPr>
    </w:lvl>
    <w:lvl w:ilvl="7" w:tentative="0">
      <w:start w:val="0"/>
      <w:numFmt w:val="bullet"/>
      <w:lvlText w:val="•"/>
      <w:lvlJc w:val="left"/>
      <w:pPr>
        <w:ind w:left="7532" w:hanging="523"/>
      </w:pPr>
      <w:rPr>
        <w:rFonts w:hint="default"/>
        <w:lang w:val="en-US" w:eastAsia="en-US" w:bidi="en-US"/>
      </w:rPr>
    </w:lvl>
    <w:lvl w:ilvl="8" w:tentative="0">
      <w:start w:val="0"/>
      <w:numFmt w:val="bullet"/>
      <w:lvlText w:val="•"/>
      <w:lvlJc w:val="left"/>
      <w:pPr>
        <w:ind w:left="8397" w:hanging="523"/>
      </w:pPr>
      <w:rPr>
        <w:rFonts w:hint="default"/>
        <w:lang w:val="en-US" w:eastAsia="en-US" w:bidi="en-US"/>
      </w:rPr>
    </w:lvl>
  </w:abstractNum>
  <w:abstractNum w:abstractNumId="15">
    <w:nsid w:val="25B654F3"/>
    <w:multiLevelType w:val="multilevel"/>
    <w:tmpl w:val="25B654F3"/>
    <w:lvl w:ilvl="0" w:tentative="0">
      <w:start w:val="6"/>
      <w:numFmt w:val="decimal"/>
      <w:lvlText w:val="%1"/>
      <w:lvlJc w:val="left"/>
      <w:pPr>
        <w:ind w:left="1488" w:hanging="288"/>
        <w:jc w:val="left"/>
      </w:pPr>
      <w:rPr>
        <w:rFonts w:hint="default"/>
        <w:lang w:val="en-US" w:eastAsia="en-US" w:bidi="en-US"/>
      </w:rPr>
    </w:lvl>
    <w:lvl w:ilvl="1" w:tentative="0">
      <w:start w:val="1"/>
      <w:numFmt w:val="decimal"/>
      <w:lvlText w:val="%1.%2"/>
      <w:lvlJc w:val="left"/>
      <w:pPr>
        <w:ind w:left="1488" w:hanging="288"/>
        <w:jc w:val="left"/>
      </w:pPr>
      <w:rPr>
        <w:rFonts w:hint="default" w:ascii="Calibri" w:hAnsi="Calibri" w:eastAsia="Calibri" w:cs="Calibri"/>
        <w:w w:val="99"/>
        <w:sz w:val="20"/>
        <w:szCs w:val="20"/>
        <w:lang w:val="en-US" w:eastAsia="en-US" w:bidi="en-US"/>
      </w:rPr>
    </w:lvl>
    <w:lvl w:ilvl="2" w:tentative="0">
      <w:start w:val="1"/>
      <w:numFmt w:val="decimal"/>
      <w:lvlText w:val="%1.%2.%3"/>
      <w:lvlJc w:val="left"/>
      <w:pPr>
        <w:ind w:left="1889" w:hanging="449"/>
        <w:jc w:val="left"/>
      </w:pPr>
      <w:rPr>
        <w:rFonts w:hint="default" w:ascii="Calibri" w:hAnsi="Calibri" w:eastAsia="Calibri" w:cs="Calibri"/>
        <w:i/>
        <w:w w:val="99"/>
        <w:sz w:val="20"/>
        <w:szCs w:val="20"/>
        <w:lang w:val="en-US" w:eastAsia="en-US" w:bidi="en-US"/>
      </w:rPr>
    </w:lvl>
    <w:lvl w:ilvl="3" w:tentative="0">
      <w:start w:val="0"/>
      <w:numFmt w:val="bullet"/>
      <w:lvlText w:val="•"/>
      <w:lvlJc w:val="left"/>
      <w:pPr>
        <w:ind w:left="3712" w:hanging="449"/>
      </w:pPr>
      <w:rPr>
        <w:rFonts w:hint="default"/>
        <w:lang w:val="en-US" w:eastAsia="en-US" w:bidi="en-US"/>
      </w:rPr>
    </w:lvl>
    <w:lvl w:ilvl="4" w:tentative="0">
      <w:start w:val="0"/>
      <w:numFmt w:val="bullet"/>
      <w:lvlText w:val="•"/>
      <w:lvlJc w:val="left"/>
      <w:pPr>
        <w:ind w:left="4628" w:hanging="449"/>
      </w:pPr>
      <w:rPr>
        <w:rFonts w:hint="default"/>
        <w:lang w:val="en-US" w:eastAsia="en-US" w:bidi="en-US"/>
      </w:rPr>
    </w:lvl>
    <w:lvl w:ilvl="5" w:tentative="0">
      <w:start w:val="0"/>
      <w:numFmt w:val="bullet"/>
      <w:lvlText w:val="•"/>
      <w:lvlJc w:val="left"/>
      <w:pPr>
        <w:ind w:left="5545" w:hanging="449"/>
      </w:pPr>
      <w:rPr>
        <w:rFonts w:hint="default"/>
        <w:lang w:val="en-US" w:eastAsia="en-US" w:bidi="en-US"/>
      </w:rPr>
    </w:lvl>
    <w:lvl w:ilvl="6" w:tentative="0">
      <w:start w:val="0"/>
      <w:numFmt w:val="bullet"/>
      <w:lvlText w:val="•"/>
      <w:lvlJc w:val="left"/>
      <w:pPr>
        <w:ind w:left="6461" w:hanging="449"/>
      </w:pPr>
      <w:rPr>
        <w:rFonts w:hint="default"/>
        <w:lang w:val="en-US" w:eastAsia="en-US" w:bidi="en-US"/>
      </w:rPr>
    </w:lvl>
    <w:lvl w:ilvl="7" w:tentative="0">
      <w:start w:val="0"/>
      <w:numFmt w:val="bullet"/>
      <w:lvlText w:val="•"/>
      <w:lvlJc w:val="left"/>
      <w:pPr>
        <w:ind w:left="7377" w:hanging="449"/>
      </w:pPr>
      <w:rPr>
        <w:rFonts w:hint="default"/>
        <w:lang w:val="en-US" w:eastAsia="en-US" w:bidi="en-US"/>
      </w:rPr>
    </w:lvl>
    <w:lvl w:ilvl="8" w:tentative="0">
      <w:start w:val="0"/>
      <w:numFmt w:val="bullet"/>
      <w:lvlText w:val="•"/>
      <w:lvlJc w:val="left"/>
      <w:pPr>
        <w:ind w:left="8293" w:hanging="449"/>
      </w:pPr>
      <w:rPr>
        <w:rFonts w:hint="default"/>
        <w:lang w:val="en-US" w:eastAsia="en-US" w:bidi="en-US"/>
      </w:rPr>
    </w:lvl>
  </w:abstractNum>
  <w:abstractNum w:abstractNumId="16">
    <w:nsid w:val="2A8F537B"/>
    <w:multiLevelType w:val="multilevel"/>
    <w:tmpl w:val="2A8F537B"/>
    <w:lvl w:ilvl="0" w:tentative="0">
      <w:start w:val="1"/>
      <w:numFmt w:val="decimal"/>
      <w:lvlText w:val="%1."/>
      <w:lvlJc w:val="left"/>
      <w:pPr>
        <w:ind w:left="1143" w:hanging="184"/>
        <w:jc w:val="left"/>
      </w:pPr>
      <w:rPr>
        <w:rFonts w:hint="default" w:ascii="Calibri" w:hAnsi="Calibri" w:eastAsia="Calibri" w:cs="Calibri"/>
        <w:spacing w:val="-5"/>
        <w:w w:val="100"/>
        <w:sz w:val="22"/>
        <w:szCs w:val="22"/>
        <w:lang w:val="en-US" w:eastAsia="en-US" w:bidi="en-US"/>
      </w:rPr>
    </w:lvl>
    <w:lvl w:ilvl="1" w:tentative="0">
      <w:start w:val="0"/>
      <w:numFmt w:val="bullet"/>
      <w:lvlText w:val="•"/>
      <w:lvlJc w:val="left"/>
      <w:pPr>
        <w:ind w:left="2038" w:hanging="184"/>
      </w:pPr>
      <w:rPr>
        <w:rFonts w:hint="default"/>
        <w:lang w:val="en-US" w:eastAsia="en-US" w:bidi="en-US"/>
      </w:rPr>
    </w:lvl>
    <w:lvl w:ilvl="2" w:tentative="0">
      <w:start w:val="0"/>
      <w:numFmt w:val="bullet"/>
      <w:lvlText w:val="•"/>
      <w:lvlJc w:val="left"/>
      <w:pPr>
        <w:ind w:left="2937" w:hanging="184"/>
      </w:pPr>
      <w:rPr>
        <w:rFonts w:hint="default"/>
        <w:lang w:val="en-US" w:eastAsia="en-US" w:bidi="en-US"/>
      </w:rPr>
    </w:lvl>
    <w:lvl w:ilvl="3" w:tentative="0">
      <w:start w:val="0"/>
      <w:numFmt w:val="bullet"/>
      <w:lvlText w:val="•"/>
      <w:lvlJc w:val="left"/>
      <w:pPr>
        <w:ind w:left="3835" w:hanging="184"/>
      </w:pPr>
      <w:rPr>
        <w:rFonts w:hint="default"/>
        <w:lang w:val="en-US" w:eastAsia="en-US" w:bidi="en-US"/>
      </w:rPr>
    </w:lvl>
    <w:lvl w:ilvl="4" w:tentative="0">
      <w:start w:val="0"/>
      <w:numFmt w:val="bullet"/>
      <w:lvlText w:val="•"/>
      <w:lvlJc w:val="left"/>
      <w:pPr>
        <w:ind w:left="4734" w:hanging="184"/>
      </w:pPr>
      <w:rPr>
        <w:rFonts w:hint="default"/>
        <w:lang w:val="en-US" w:eastAsia="en-US" w:bidi="en-US"/>
      </w:rPr>
    </w:lvl>
    <w:lvl w:ilvl="5" w:tentative="0">
      <w:start w:val="0"/>
      <w:numFmt w:val="bullet"/>
      <w:lvlText w:val="•"/>
      <w:lvlJc w:val="left"/>
      <w:pPr>
        <w:ind w:left="5633" w:hanging="184"/>
      </w:pPr>
      <w:rPr>
        <w:rFonts w:hint="default"/>
        <w:lang w:val="en-US" w:eastAsia="en-US" w:bidi="en-US"/>
      </w:rPr>
    </w:lvl>
    <w:lvl w:ilvl="6" w:tentative="0">
      <w:start w:val="0"/>
      <w:numFmt w:val="bullet"/>
      <w:lvlText w:val="•"/>
      <w:lvlJc w:val="left"/>
      <w:pPr>
        <w:ind w:left="6531" w:hanging="184"/>
      </w:pPr>
      <w:rPr>
        <w:rFonts w:hint="default"/>
        <w:lang w:val="en-US" w:eastAsia="en-US" w:bidi="en-US"/>
      </w:rPr>
    </w:lvl>
    <w:lvl w:ilvl="7" w:tentative="0">
      <w:start w:val="0"/>
      <w:numFmt w:val="bullet"/>
      <w:lvlText w:val="•"/>
      <w:lvlJc w:val="left"/>
      <w:pPr>
        <w:ind w:left="7430" w:hanging="184"/>
      </w:pPr>
      <w:rPr>
        <w:rFonts w:hint="default"/>
        <w:lang w:val="en-US" w:eastAsia="en-US" w:bidi="en-US"/>
      </w:rPr>
    </w:lvl>
    <w:lvl w:ilvl="8" w:tentative="0">
      <w:start w:val="0"/>
      <w:numFmt w:val="bullet"/>
      <w:lvlText w:val="•"/>
      <w:lvlJc w:val="left"/>
      <w:pPr>
        <w:ind w:left="8329" w:hanging="184"/>
      </w:pPr>
      <w:rPr>
        <w:rFonts w:hint="default"/>
        <w:lang w:val="en-US" w:eastAsia="en-US" w:bidi="en-US"/>
      </w:rPr>
    </w:lvl>
  </w:abstractNum>
  <w:abstractNum w:abstractNumId="17">
    <w:nsid w:val="46A08BB8"/>
    <w:multiLevelType w:val="multilevel"/>
    <w:tmpl w:val="46A08BB8"/>
    <w:lvl w:ilvl="0" w:tentative="0">
      <w:start w:val="1"/>
      <w:numFmt w:val="decimal"/>
      <w:lvlText w:val="%1)"/>
      <w:lvlJc w:val="left"/>
      <w:pPr>
        <w:ind w:left="1320" w:hanging="360"/>
        <w:jc w:val="left"/>
      </w:pPr>
      <w:rPr>
        <w:rFonts w:hint="default"/>
        <w:spacing w:val="-6"/>
        <w:w w:val="100"/>
        <w:lang w:val="en-US" w:eastAsia="en-US" w:bidi="en-US"/>
      </w:rPr>
    </w:lvl>
    <w:lvl w:ilvl="1" w:tentative="0">
      <w:start w:val="0"/>
      <w:numFmt w:val="bullet"/>
      <w:lvlText w:val="•"/>
      <w:lvlJc w:val="left"/>
      <w:pPr>
        <w:ind w:left="2200" w:hanging="360"/>
      </w:pPr>
      <w:rPr>
        <w:rFonts w:hint="default"/>
        <w:lang w:val="en-US" w:eastAsia="en-US" w:bidi="en-US"/>
      </w:rPr>
    </w:lvl>
    <w:lvl w:ilvl="2" w:tentative="0">
      <w:start w:val="0"/>
      <w:numFmt w:val="bullet"/>
      <w:lvlText w:val="•"/>
      <w:lvlJc w:val="left"/>
      <w:pPr>
        <w:ind w:left="3081" w:hanging="360"/>
      </w:pPr>
      <w:rPr>
        <w:rFonts w:hint="default"/>
        <w:lang w:val="en-US" w:eastAsia="en-US" w:bidi="en-US"/>
      </w:rPr>
    </w:lvl>
    <w:lvl w:ilvl="3" w:tentative="0">
      <w:start w:val="0"/>
      <w:numFmt w:val="bullet"/>
      <w:lvlText w:val="•"/>
      <w:lvlJc w:val="left"/>
      <w:pPr>
        <w:ind w:left="3961" w:hanging="360"/>
      </w:pPr>
      <w:rPr>
        <w:rFonts w:hint="default"/>
        <w:lang w:val="en-US" w:eastAsia="en-US" w:bidi="en-US"/>
      </w:rPr>
    </w:lvl>
    <w:lvl w:ilvl="4" w:tentative="0">
      <w:start w:val="0"/>
      <w:numFmt w:val="bullet"/>
      <w:lvlText w:val="•"/>
      <w:lvlJc w:val="left"/>
      <w:pPr>
        <w:ind w:left="4842" w:hanging="360"/>
      </w:pPr>
      <w:rPr>
        <w:rFonts w:hint="default"/>
        <w:lang w:val="en-US" w:eastAsia="en-US" w:bidi="en-US"/>
      </w:rPr>
    </w:lvl>
    <w:lvl w:ilvl="5" w:tentative="0">
      <w:start w:val="0"/>
      <w:numFmt w:val="bullet"/>
      <w:lvlText w:val="•"/>
      <w:lvlJc w:val="left"/>
      <w:pPr>
        <w:ind w:left="5723" w:hanging="360"/>
      </w:pPr>
      <w:rPr>
        <w:rFonts w:hint="default"/>
        <w:lang w:val="en-US" w:eastAsia="en-US" w:bidi="en-US"/>
      </w:rPr>
    </w:lvl>
    <w:lvl w:ilvl="6" w:tentative="0">
      <w:start w:val="0"/>
      <w:numFmt w:val="bullet"/>
      <w:lvlText w:val="•"/>
      <w:lvlJc w:val="left"/>
      <w:pPr>
        <w:ind w:left="6603" w:hanging="360"/>
      </w:pPr>
      <w:rPr>
        <w:rFonts w:hint="default"/>
        <w:lang w:val="en-US" w:eastAsia="en-US" w:bidi="en-US"/>
      </w:rPr>
    </w:lvl>
    <w:lvl w:ilvl="7" w:tentative="0">
      <w:start w:val="0"/>
      <w:numFmt w:val="bullet"/>
      <w:lvlText w:val="•"/>
      <w:lvlJc w:val="left"/>
      <w:pPr>
        <w:ind w:left="7484" w:hanging="360"/>
      </w:pPr>
      <w:rPr>
        <w:rFonts w:hint="default"/>
        <w:lang w:val="en-US" w:eastAsia="en-US" w:bidi="en-US"/>
      </w:rPr>
    </w:lvl>
    <w:lvl w:ilvl="8" w:tentative="0">
      <w:start w:val="0"/>
      <w:numFmt w:val="bullet"/>
      <w:lvlText w:val="•"/>
      <w:lvlJc w:val="left"/>
      <w:pPr>
        <w:ind w:left="8365" w:hanging="360"/>
      </w:pPr>
      <w:rPr>
        <w:rFonts w:hint="default"/>
        <w:lang w:val="en-US" w:eastAsia="en-US" w:bidi="en-US"/>
      </w:rPr>
    </w:lvl>
  </w:abstractNum>
  <w:abstractNum w:abstractNumId="18">
    <w:nsid w:val="4C1BAE26"/>
    <w:multiLevelType w:val="multilevel"/>
    <w:tmpl w:val="4C1BAE26"/>
    <w:lvl w:ilvl="0" w:tentative="0">
      <w:start w:val="1"/>
      <w:numFmt w:val="decimal"/>
      <w:lvlText w:val="%1."/>
      <w:lvlJc w:val="left"/>
      <w:pPr>
        <w:ind w:left="960" w:hanging="286"/>
        <w:jc w:val="left"/>
      </w:pPr>
      <w:rPr>
        <w:rFonts w:hint="default" w:ascii="Verdana" w:hAnsi="Verdana" w:eastAsia="Verdana" w:cs="Verdana"/>
        <w:w w:val="100"/>
        <w:sz w:val="21"/>
        <w:szCs w:val="21"/>
        <w:lang w:val="en-US" w:eastAsia="en-US" w:bidi="en-US"/>
      </w:rPr>
    </w:lvl>
    <w:lvl w:ilvl="1" w:tentative="0">
      <w:start w:val="0"/>
      <w:numFmt w:val="bullet"/>
      <w:lvlText w:val="•"/>
      <w:lvlJc w:val="left"/>
      <w:pPr>
        <w:ind w:left="1876" w:hanging="286"/>
      </w:pPr>
      <w:rPr>
        <w:rFonts w:hint="default"/>
        <w:lang w:val="en-US" w:eastAsia="en-US" w:bidi="en-US"/>
      </w:rPr>
    </w:lvl>
    <w:lvl w:ilvl="2" w:tentative="0">
      <w:start w:val="0"/>
      <w:numFmt w:val="bullet"/>
      <w:lvlText w:val="•"/>
      <w:lvlJc w:val="left"/>
      <w:pPr>
        <w:ind w:left="2793" w:hanging="286"/>
      </w:pPr>
      <w:rPr>
        <w:rFonts w:hint="default"/>
        <w:lang w:val="en-US" w:eastAsia="en-US" w:bidi="en-US"/>
      </w:rPr>
    </w:lvl>
    <w:lvl w:ilvl="3" w:tentative="0">
      <w:start w:val="0"/>
      <w:numFmt w:val="bullet"/>
      <w:lvlText w:val="•"/>
      <w:lvlJc w:val="left"/>
      <w:pPr>
        <w:ind w:left="3709" w:hanging="286"/>
      </w:pPr>
      <w:rPr>
        <w:rFonts w:hint="default"/>
        <w:lang w:val="en-US" w:eastAsia="en-US" w:bidi="en-US"/>
      </w:rPr>
    </w:lvl>
    <w:lvl w:ilvl="4" w:tentative="0">
      <w:start w:val="0"/>
      <w:numFmt w:val="bullet"/>
      <w:lvlText w:val="•"/>
      <w:lvlJc w:val="left"/>
      <w:pPr>
        <w:ind w:left="4626" w:hanging="286"/>
      </w:pPr>
      <w:rPr>
        <w:rFonts w:hint="default"/>
        <w:lang w:val="en-US" w:eastAsia="en-US" w:bidi="en-US"/>
      </w:rPr>
    </w:lvl>
    <w:lvl w:ilvl="5" w:tentative="0">
      <w:start w:val="0"/>
      <w:numFmt w:val="bullet"/>
      <w:lvlText w:val="•"/>
      <w:lvlJc w:val="left"/>
      <w:pPr>
        <w:ind w:left="5543" w:hanging="286"/>
      </w:pPr>
      <w:rPr>
        <w:rFonts w:hint="default"/>
        <w:lang w:val="en-US" w:eastAsia="en-US" w:bidi="en-US"/>
      </w:rPr>
    </w:lvl>
    <w:lvl w:ilvl="6" w:tentative="0">
      <w:start w:val="0"/>
      <w:numFmt w:val="bullet"/>
      <w:lvlText w:val="•"/>
      <w:lvlJc w:val="left"/>
      <w:pPr>
        <w:ind w:left="6459" w:hanging="286"/>
      </w:pPr>
      <w:rPr>
        <w:rFonts w:hint="default"/>
        <w:lang w:val="en-US" w:eastAsia="en-US" w:bidi="en-US"/>
      </w:rPr>
    </w:lvl>
    <w:lvl w:ilvl="7" w:tentative="0">
      <w:start w:val="0"/>
      <w:numFmt w:val="bullet"/>
      <w:lvlText w:val="•"/>
      <w:lvlJc w:val="left"/>
      <w:pPr>
        <w:ind w:left="7376" w:hanging="286"/>
      </w:pPr>
      <w:rPr>
        <w:rFonts w:hint="default"/>
        <w:lang w:val="en-US" w:eastAsia="en-US" w:bidi="en-US"/>
      </w:rPr>
    </w:lvl>
    <w:lvl w:ilvl="8" w:tentative="0">
      <w:start w:val="0"/>
      <w:numFmt w:val="bullet"/>
      <w:lvlText w:val="•"/>
      <w:lvlJc w:val="left"/>
      <w:pPr>
        <w:ind w:left="8293" w:hanging="286"/>
      </w:pPr>
      <w:rPr>
        <w:rFonts w:hint="default"/>
        <w:lang w:val="en-US" w:eastAsia="en-US" w:bidi="en-US"/>
      </w:rPr>
    </w:lvl>
  </w:abstractNum>
  <w:abstractNum w:abstractNumId="19">
    <w:nsid w:val="4D4DC07F"/>
    <w:multiLevelType w:val="multilevel"/>
    <w:tmpl w:val="4D4DC07F"/>
    <w:lvl w:ilvl="0" w:tentative="0">
      <w:start w:val="3"/>
      <w:numFmt w:val="decimal"/>
      <w:lvlText w:val="%1"/>
      <w:lvlJc w:val="left"/>
      <w:pPr>
        <w:ind w:left="1483" w:hanging="523"/>
        <w:jc w:val="left"/>
      </w:pPr>
      <w:rPr>
        <w:rFonts w:hint="default"/>
        <w:lang w:val="en-US" w:eastAsia="en-US" w:bidi="en-US"/>
      </w:rPr>
    </w:lvl>
    <w:lvl w:ilvl="1" w:tentative="0">
      <w:start w:val="4"/>
      <w:numFmt w:val="decimal"/>
      <w:lvlText w:val="%1.%2"/>
      <w:lvlJc w:val="left"/>
      <w:pPr>
        <w:ind w:left="1483" w:hanging="523"/>
        <w:jc w:val="left"/>
      </w:pPr>
      <w:rPr>
        <w:rFonts w:hint="default"/>
        <w:spacing w:val="-1"/>
        <w:w w:val="99"/>
        <w:u w:val="thick" w:color="000000"/>
        <w:lang w:val="en-US" w:eastAsia="en-US" w:bidi="en-US"/>
      </w:rPr>
    </w:lvl>
    <w:lvl w:ilvl="2" w:tentative="0">
      <w:start w:val="0"/>
      <w:numFmt w:val="bullet"/>
      <w:lvlText w:val="•"/>
      <w:lvlJc w:val="left"/>
      <w:pPr>
        <w:ind w:left="3209" w:hanging="523"/>
      </w:pPr>
      <w:rPr>
        <w:rFonts w:hint="default"/>
        <w:lang w:val="en-US" w:eastAsia="en-US" w:bidi="en-US"/>
      </w:rPr>
    </w:lvl>
    <w:lvl w:ilvl="3" w:tentative="0">
      <w:start w:val="0"/>
      <w:numFmt w:val="bullet"/>
      <w:lvlText w:val="•"/>
      <w:lvlJc w:val="left"/>
      <w:pPr>
        <w:ind w:left="4073" w:hanging="523"/>
      </w:pPr>
      <w:rPr>
        <w:rFonts w:hint="default"/>
        <w:lang w:val="en-US" w:eastAsia="en-US" w:bidi="en-US"/>
      </w:rPr>
    </w:lvl>
    <w:lvl w:ilvl="4" w:tentative="0">
      <w:start w:val="0"/>
      <w:numFmt w:val="bullet"/>
      <w:lvlText w:val="•"/>
      <w:lvlJc w:val="left"/>
      <w:pPr>
        <w:ind w:left="4938" w:hanging="523"/>
      </w:pPr>
      <w:rPr>
        <w:rFonts w:hint="default"/>
        <w:lang w:val="en-US" w:eastAsia="en-US" w:bidi="en-US"/>
      </w:rPr>
    </w:lvl>
    <w:lvl w:ilvl="5" w:tentative="0">
      <w:start w:val="0"/>
      <w:numFmt w:val="bullet"/>
      <w:lvlText w:val="•"/>
      <w:lvlJc w:val="left"/>
      <w:pPr>
        <w:ind w:left="5803" w:hanging="523"/>
      </w:pPr>
      <w:rPr>
        <w:rFonts w:hint="default"/>
        <w:lang w:val="en-US" w:eastAsia="en-US" w:bidi="en-US"/>
      </w:rPr>
    </w:lvl>
    <w:lvl w:ilvl="6" w:tentative="0">
      <w:start w:val="0"/>
      <w:numFmt w:val="bullet"/>
      <w:lvlText w:val="•"/>
      <w:lvlJc w:val="left"/>
      <w:pPr>
        <w:ind w:left="6667" w:hanging="523"/>
      </w:pPr>
      <w:rPr>
        <w:rFonts w:hint="default"/>
        <w:lang w:val="en-US" w:eastAsia="en-US" w:bidi="en-US"/>
      </w:rPr>
    </w:lvl>
    <w:lvl w:ilvl="7" w:tentative="0">
      <w:start w:val="0"/>
      <w:numFmt w:val="bullet"/>
      <w:lvlText w:val="•"/>
      <w:lvlJc w:val="left"/>
      <w:pPr>
        <w:ind w:left="7532" w:hanging="523"/>
      </w:pPr>
      <w:rPr>
        <w:rFonts w:hint="default"/>
        <w:lang w:val="en-US" w:eastAsia="en-US" w:bidi="en-US"/>
      </w:rPr>
    </w:lvl>
    <w:lvl w:ilvl="8" w:tentative="0">
      <w:start w:val="0"/>
      <w:numFmt w:val="bullet"/>
      <w:lvlText w:val="•"/>
      <w:lvlJc w:val="left"/>
      <w:pPr>
        <w:ind w:left="8397" w:hanging="523"/>
      </w:pPr>
      <w:rPr>
        <w:rFonts w:hint="default"/>
        <w:lang w:val="en-US" w:eastAsia="en-US" w:bidi="en-US"/>
      </w:rPr>
    </w:lvl>
  </w:abstractNum>
  <w:abstractNum w:abstractNumId="20">
    <w:nsid w:val="59ADCABA"/>
    <w:multiLevelType w:val="multilevel"/>
    <w:tmpl w:val="59ADCABA"/>
    <w:lvl w:ilvl="0" w:tentative="0">
      <w:start w:val="3"/>
      <w:numFmt w:val="decimal"/>
      <w:lvlText w:val="%1"/>
      <w:lvlJc w:val="left"/>
      <w:pPr>
        <w:ind w:left="1488" w:hanging="288"/>
        <w:jc w:val="left"/>
      </w:pPr>
      <w:rPr>
        <w:rFonts w:hint="default"/>
        <w:lang w:val="en-US" w:eastAsia="en-US" w:bidi="en-US"/>
      </w:rPr>
    </w:lvl>
    <w:lvl w:ilvl="1" w:tentative="0">
      <w:start w:val="4"/>
      <w:numFmt w:val="decimal"/>
      <w:lvlText w:val="%1.%2"/>
      <w:lvlJc w:val="left"/>
      <w:pPr>
        <w:ind w:left="1488" w:hanging="288"/>
        <w:jc w:val="left"/>
      </w:pPr>
      <w:rPr>
        <w:rFonts w:hint="default" w:ascii="Calibri" w:hAnsi="Calibri" w:eastAsia="Calibri" w:cs="Calibri"/>
        <w:w w:val="99"/>
        <w:sz w:val="20"/>
        <w:szCs w:val="20"/>
        <w:lang w:val="en-US" w:eastAsia="en-US" w:bidi="en-US"/>
      </w:rPr>
    </w:lvl>
    <w:lvl w:ilvl="2" w:tentative="0">
      <w:start w:val="0"/>
      <w:numFmt w:val="bullet"/>
      <w:lvlText w:val="•"/>
      <w:lvlJc w:val="left"/>
      <w:pPr>
        <w:ind w:left="3209" w:hanging="288"/>
      </w:pPr>
      <w:rPr>
        <w:rFonts w:hint="default"/>
        <w:lang w:val="en-US" w:eastAsia="en-US" w:bidi="en-US"/>
      </w:rPr>
    </w:lvl>
    <w:lvl w:ilvl="3" w:tentative="0">
      <w:start w:val="0"/>
      <w:numFmt w:val="bullet"/>
      <w:lvlText w:val="•"/>
      <w:lvlJc w:val="left"/>
      <w:pPr>
        <w:ind w:left="4073" w:hanging="288"/>
      </w:pPr>
      <w:rPr>
        <w:rFonts w:hint="default"/>
        <w:lang w:val="en-US" w:eastAsia="en-US" w:bidi="en-US"/>
      </w:rPr>
    </w:lvl>
    <w:lvl w:ilvl="4" w:tentative="0">
      <w:start w:val="0"/>
      <w:numFmt w:val="bullet"/>
      <w:lvlText w:val="•"/>
      <w:lvlJc w:val="left"/>
      <w:pPr>
        <w:ind w:left="4938" w:hanging="288"/>
      </w:pPr>
      <w:rPr>
        <w:rFonts w:hint="default"/>
        <w:lang w:val="en-US" w:eastAsia="en-US" w:bidi="en-US"/>
      </w:rPr>
    </w:lvl>
    <w:lvl w:ilvl="5" w:tentative="0">
      <w:start w:val="0"/>
      <w:numFmt w:val="bullet"/>
      <w:lvlText w:val="•"/>
      <w:lvlJc w:val="left"/>
      <w:pPr>
        <w:ind w:left="5803" w:hanging="288"/>
      </w:pPr>
      <w:rPr>
        <w:rFonts w:hint="default"/>
        <w:lang w:val="en-US" w:eastAsia="en-US" w:bidi="en-US"/>
      </w:rPr>
    </w:lvl>
    <w:lvl w:ilvl="6" w:tentative="0">
      <w:start w:val="0"/>
      <w:numFmt w:val="bullet"/>
      <w:lvlText w:val="•"/>
      <w:lvlJc w:val="left"/>
      <w:pPr>
        <w:ind w:left="6667" w:hanging="288"/>
      </w:pPr>
      <w:rPr>
        <w:rFonts w:hint="default"/>
        <w:lang w:val="en-US" w:eastAsia="en-US" w:bidi="en-US"/>
      </w:rPr>
    </w:lvl>
    <w:lvl w:ilvl="7" w:tentative="0">
      <w:start w:val="0"/>
      <w:numFmt w:val="bullet"/>
      <w:lvlText w:val="•"/>
      <w:lvlJc w:val="left"/>
      <w:pPr>
        <w:ind w:left="7532" w:hanging="288"/>
      </w:pPr>
      <w:rPr>
        <w:rFonts w:hint="default"/>
        <w:lang w:val="en-US" w:eastAsia="en-US" w:bidi="en-US"/>
      </w:rPr>
    </w:lvl>
    <w:lvl w:ilvl="8" w:tentative="0">
      <w:start w:val="0"/>
      <w:numFmt w:val="bullet"/>
      <w:lvlText w:val="•"/>
      <w:lvlJc w:val="left"/>
      <w:pPr>
        <w:ind w:left="8397" w:hanging="288"/>
      </w:pPr>
      <w:rPr>
        <w:rFonts w:hint="default"/>
        <w:lang w:val="en-US" w:eastAsia="en-US" w:bidi="en-US"/>
      </w:rPr>
    </w:lvl>
  </w:abstractNum>
  <w:abstractNum w:abstractNumId="21">
    <w:nsid w:val="5A241D34"/>
    <w:multiLevelType w:val="multilevel"/>
    <w:tmpl w:val="5A241D34"/>
    <w:lvl w:ilvl="0" w:tentative="0">
      <w:start w:val="2"/>
      <w:numFmt w:val="decimal"/>
      <w:lvlText w:val="%1)."/>
      <w:lvlJc w:val="left"/>
      <w:pPr>
        <w:ind w:left="1233" w:hanging="274"/>
        <w:jc w:val="left"/>
      </w:pPr>
      <w:rPr>
        <w:rFonts w:hint="default"/>
        <w:w w:val="100"/>
        <w:lang w:val="en-US" w:eastAsia="en-US" w:bidi="en-US"/>
      </w:rPr>
    </w:lvl>
    <w:lvl w:ilvl="1" w:tentative="0">
      <w:start w:val="0"/>
      <w:numFmt w:val="bullet"/>
      <w:lvlText w:val="•"/>
      <w:lvlJc w:val="left"/>
      <w:pPr>
        <w:ind w:left="2128" w:hanging="274"/>
      </w:pPr>
      <w:rPr>
        <w:rFonts w:hint="default"/>
        <w:lang w:val="en-US" w:eastAsia="en-US" w:bidi="en-US"/>
      </w:rPr>
    </w:lvl>
    <w:lvl w:ilvl="2" w:tentative="0">
      <w:start w:val="0"/>
      <w:numFmt w:val="bullet"/>
      <w:lvlText w:val="•"/>
      <w:lvlJc w:val="left"/>
      <w:pPr>
        <w:ind w:left="3017" w:hanging="274"/>
      </w:pPr>
      <w:rPr>
        <w:rFonts w:hint="default"/>
        <w:lang w:val="en-US" w:eastAsia="en-US" w:bidi="en-US"/>
      </w:rPr>
    </w:lvl>
    <w:lvl w:ilvl="3" w:tentative="0">
      <w:start w:val="0"/>
      <w:numFmt w:val="bullet"/>
      <w:lvlText w:val="•"/>
      <w:lvlJc w:val="left"/>
      <w:pPr>
        <w:ind w:left="3905" w:hanging="274"/>
      </w:pPr>
      <w:rPr>
        <w:rFonts w:hint="default"/>
        <w:lang w:val="en-US" w:eastAsia="en-US" w:bidi="en-US"/>
      </w:rPr>
    </w:lvl>
    <w:lvl w:ilvl="4" w:tentative="0">
      <w:start w:val="0"/>
      <w:numFmt w:val="bullet"/>
      <w:lvlText w:val="•"/>
      <w:lvlJc w:val="left"/>
      <w:pPr>
        <w:ind w:left="4794" w:hanging="274"/>
      </w:pPr>
      <w:rPr>
        <w:rFonts w:hint="default"/>
        <w:lang w:val="en-US" w:eastAsia="en-US" w:bidi="en-US"/>
      </w:rPr>
    </w:lvl>
    <w:lvl w:ilvl="5" w:tentative="0">
      <w:start w:val="0"/>
      <w:numFmt w:val="bullet"/>
      <w:lvlText w:val="•"/>
      <w:lvlJc w:val="left"/>
      <w:pPr>
        <w:ind w:left="5683" w:hanging="274"/>
      </w:pPr>
      <w:rPr>
        <w:rFonts w:hint="default"/>
        <w:lang w:val="en-US" w:eastAsia="en-US" w:bidi="en-US"/>
      </w:rPr>
    </w:lvl>
    <w:lvl w:ilvl="6" w:tentative="0">
      <w:start w:val="0"/>
      <w:numFmt w:val="bullet"/>
      <w:lvlText w:val="•"/>
      <w:lvlJc w:val="left"/>
      <w:pPr>
        <w:ind w:left="6571" w:hanging="274"/>
      </w:pPr>
      <w:rPr>
        <w:rFonts w:hint="default"/>
        <w:lang w:val="en-US" w:eastAsia="en-US" w:bidi="en-US"/>
      </w:rPr>
    </w:lvl>
    <w:lvl w:ilvl="7" w:tentative="0">
      <w:start w:val="0"/>
      <w:numFmt w:val="bullet"/>
      <w:lvlText w:val="•"/>
      <w:lvlJc w:val="left"/>
      <w:pPr>
        <w:ind w:left="7460" w:hanging="274"/>
      </w:pPr>
      <w:rPr>
        <w:rFonts w:hint="default"/>
        <w:lang w:val="en-US" w:eastAsia="en-US" w:bidi="en-US"/>
      </w:rPr>
    </w:lvl>
    <w:lvl w:ilvl="8" w:tentative="0">
      <w:start w:val="0"/>
      <w:numFmt w:val="bullet"/>
      <w:lvlText w:val="•"/>
      <w:lvlJc w:val="left"/>
      <w:pPr>
        <w:ind w:left="8349" w:hanging="274"/>
      </w:pPr>
      <w:rPr>
        <w:rFonts w:hint="default"/>
        <w:lang w:val="en-US" w:eastAsia="en-US" w:bidi="en-US"/>
      </w:rPr>
    </w:lvl>
  </w:abstractNum>
  <w:abstractNum w:abstractNumId="22">
    <w:nsid w:val="60382F6E"/>
    <w:multiLevelType w:val="multilevel"/>
    <w:tmpl w:val="60382F6E"/>
    <w:lvl w:ilvl="0" w:tentative="0">
      <w:start w:val="6"/>
      <w:numFmt w:val="decimal"/>
      <w:lvlText w:val="%1"/>
      <w:lvlJc w:val="left"/>
      <w:pPr>
        <w:ind w:left="1483" w:hanging="523"/>
        <w:jc w:val="left"/>
      </w:pPr>
      <w:rPr>
        <w:rFonts w:hint="default"/>
        <w:lang w:val="en-US" w:eastAsia="en-US" w:bidi="en-US"/>
      </w:rPr>
    </w:lvl>
    <w:lvl w:ilvl="1" w:tentative="0">
      <w:start w:val="1"/>
      <w:numFmt w:val="decimal"/>
      <w:lvlText w:val="%1.%2"/>
      <w:lvlJc w:val="left"/>
      <w:pPr>
        <w:ind w:left="1483" w:hanging="523"/>
        <w:jc w:val="left"/>
      </w:pPr>
      <w:rPr>
        <w:rFonts w:hint="default"/>
        <w:spacing w:val="-1"/>
        <w:w w:val="99"/>
        <w:u w:val="thick" w:color="000000"/>
        <w:lang w:val="en-US" w:eastAsia="en-US" w:bidi="en-US"/>
      </w:rPr>
    </w:lvl>
    <w:lvl w:ilvl="2" w:tentative="0">
      <w:start w:val="1"/>
      <w:numFmt w:val="decimal"/>
      <w:lvlText w:val="%1.%2.%3"/>
      <w:lvlJc w:val="left"/>
      <w:pPr>
        <w:ind w:left="1687" w:hanging="728"/>
        <w:jc w:val="left"/>
      </w:pPr>
      <w:rPr>
        <w:rFonts w:hint="default" w:ascii="Calibri" w:hAnsi="Calibri" w:eastAsia="Calibri" w:cs="Calibri"/>
        <w:b/>
        <w:bCs/>
        <w:spacing w:val="-1"/>
        <w:w w:val="99"/>
        <w:sz w:val="32"/>
        <w:szCs w:val="32"/>
        <w:lang w:val="en-US" w:eastAsia="en-US" w:bidi="en-US"/>
      </w:rPr>
    </w:lvl>
    <w:lvl w:ilvl="3" w:tentative="0">
      <w:start w:val="0"/>
      <w:numFmt w:val="bullet"/>
      <w:lvlText w:val="•"/>
      <w:lvlJc w:val="left"/>
      <w:pPr>
        <w:ind w:left="2753" w:hanging="728"/>
      </w:pPr>
      <w:rPr>
        <w:rFonts w:hint="default"/>
        <w:lang w:val="en-US" w:eastAsia="en-US" w:bidi="en-US"/>
      </w:rPr>
    </w:lvl>
    <w:lvl w:ilvl="4" w:tentative="0">
      <w:start w:val="0"/>
      <w:numFmt w:val="bullet"/>
      <w:lvlText w:val="•"/>
      <w:lvlJc w:val="left"/>
      <w:pPr>
        <w:ind w:left="3806" w:hanging="728"/>
      </w:pPr>
      <w:rPr>
        <w:rFonts w:hint="default"/>
        <w:lang w:val="en-US" w:eastAsia="en-US" w:bidi="en-US"/>
      </w:rPr>
    </w:lvl>
    <w:lvl w:ilvl="5" w:tentative="0">
      <w:start w:val="0"/>
      <w:numFmt w:val="bullet"/>
      <w:lvlText w:val="•"/>
      <w:lvlJc w:val="left"/>
      <w:pPr>
        <w:ind w:left="4859" w:hanging="728"/>
      </w:pPr>
      <w:rPr>
        <w:rFonts w:hint="default"/>
        <w:lang w:val="en-US" w:eastAsia="en-US" w:bidi="en-US"/>
      </w:rPr>
    </w:lvl>
    <w:lvl w:ilvl="6" w:tentative="0">
      <w:start w:val="0"/>
      <w:numFmt w:val="bullet"/>
      <w:lvlText w:val="•"/>
      <w:lvlJc w:val="left"/>
      <w:pPr>
        <w:ind w:left="5913" w:hanging="728"/>
      </w:pPr>
      <w:rPr>
        <w:rFonts w:hint="default"/>
        <w:lang w:val="en-US" w:eastAsia="en-US" w:bidi="en-US"/>
      </w:rPr>
    </w:lvl>
    <w:lvl w:ilvl="7" w:tentative="0">
      <w:start w:val="0"/>
      <w:numFmt w:val="bullet"/>
      <w:lvlText w:val="•"/>
      <w:lvlJc w:val="left"/>
      <w:pPr>
        <w:ind w:left="6966" w:hanging="728"/>
      </w:pPr>
      <w:rPr>
        <w:rFonts w:hint="default"/>
        <w:lang w:val="en-US" w:eastAsia="en-US" w:bidi="en-US"/>
      </w:rPr>
    </w:lvl>
    <w:lvl w:ilvl="8" w:tentative="0">
      <w:start w:val="0"/>
      <w:numFmt w:val="bullet"/>
      <w:lvlText w:val="•"/>
      <w:lvlJc w:val="left"/>
      <w:pPr>
        <w:ind w:left="8019" w:hanging="728"/>
      </w:pPr>
      <w:rPr>
        <w:rFonts w:hint="default"/>
        <w:lang w:val="en-US" w:eastAsia="en-US" w:bidi="en-US"/>
      </w:rPr>
    </w:lvl>
  </w:abstractNum>
  <w:abstractNum w:abstractNumId="23">
    <w:nsid w:val="72183CF9"/>
    <w:multiLevelType w:val="multilevel"/>
    <w:tmpl w:val="72183CF9"/>
    <w:lvl w:ilvl="0" w:tentative="0">
      <w:start w:val="1"/>
      <w:numFmt w:val="decimal"/>
      <w:lvlText w:val="%1"/>
      <w:lvlJc w:val="left"/>
      <w:pPr>
        <w:ind w:left="1370" w:hanging="410"/>
        <w:jc w:val="left"/>
      </w:pPr>
      <w:rPr>
        <w:rFonts w:hint="default"/>
        <w:lang w:val="en-US" w:eastAsia="en-US" w:bidi="en-US"/>
      </w:rPr>
    </w:lvl>
    <w:lvl w:ilvl="1" w:tentative="0">
      <w:start w:val="1"/>
      <w:numFmt w:val="decimal"/>
      <w:lvlText w:val="%1.%2"/>
      <w:lvlJc w:val="left"/>
      <w:pPr>
        <w:ind w:left="1370" w:hanging="410"/>
        <w:jc w:val="left"/>
      </w:pPr>
      <w:rPr>
        <w:rFonts w:hint="default"/>
        <w:spacing w:val="-1"/>
        <w:w w:val="99"/>
        <w:sz w:val="30"/>
        <w:szCs w:val="30"/>
        <w:u w:val="thick" w:color="000000"/>
        <w:lang w:val="en-US" w:eastAsia="en-US" w:bidi="en-US"/>
      </w:rPr>
    </w:lvl>
    <w:lvl w:ilvl="2" w:tentative="0">
      <w:start w:val="0"/>
      <w:numFmt w:val="bullet"/>
      <w:lvlText w:val="•"/>
      <w:lvlJc w:val="left"/>
      <w:pPr>
        <w:ind w:left="3129" w:hanging="410"/>
      </w:pPr>
      <w:rPr>
        <w:rFonts w:hint="default"/>
        <w:lang w:val="en-US" w:eastAsia="en-US" w:bidi="en-US"/>
      </w:rPr>
    </w:lvl>
    <w:lvl w:ilvl="3" w:tentative="0">
      <w:start w:val="0"/>
      <w:numFmt w:val="bullet"/>
      <w:lvlText w:val="•"/>
      <w:lvlJc w:val="left"/>
      <w:pPr>
        <w:ind w:left="4003" w:hanging="410"/>
      </w:pPr>
      <w:rPr>
        <w:rFonts w:hint="default"/>
        <w:lang w:val="en-US" w:eastAsia="en-US" w:bidi="en-US"/>
      </w:rPr>
    </w:lvl>
    <w:lvl w:ilvl="4" w:tentative="0">
      <w:start w:val="0"/>
      <w:numFmt w:val="bullet"/>
      <w:lvlText w:val="•"/>
      <w:lvlJc w:val="left"/>
      <w:pPr>
        <w:ind w:left="4878" w:hanging="410"/>
      </w:pPr>
      <w:rPr>
        <w:rFonts w:hint="default"/>
        <w:lang w:val="en-US" w:eastAsia="en-US" w:bidi="en-US"/>
      </w:rPr>
    </w:lvl>
    <w:lvl w:ilvl="5" w:tentative="0">
      <w:start w:val="0"/>
      <w:numFmt w:val="bullet"/>
      <w:lvlText w:val="•"/>
      <w:lvlJc w:val="left"/>
      <w:pPr>
        <w:ind w:left="5753" w:hanging="410"/>
      </w:pPr>
      <w:rPr>
        <w:rFonts w:hint="default"/>
        <w:lang w:val="en-US" w:eastAsia="en-US" w:bidi="en-US"/>
      </w:rPr>
    </w:lvl>
    <w:lvl w:ilvl="6" w:tentative="0">
      <w:start w:val="0"/>
      <w:numFmt w:val="bullet"/>
      <w:lvlText w:val="•"/>
      <w:lvlJc w:val="left"/>
      <w:pPr>
        <w:ind w:left="6627" w:hanging="410"/>
      </w:pPr>
      <w:rPr>
        <w:rFonts w:hint="default"/>
        <w:lang w:val="en-US" w:eastAsia="en-US" w:bidi="en-US"/>
      </w:rPr>
    </w:lvl>
    <w:lvl w:ilvl="7" w:tentative="0">
      <w:start w:val="0"/>
      <w:numFmt w:val="bullet"/>
      <w:lvlText w:val="•"/>
      <w:lvlJc w:val="left"/>
      <w:pPr>
        <w:ind w:left="7502" w:hanging="410"/>
      </w:pPr>
      <w:rPr>
        <w:rFonts w:hint="default"/>
        <w:lang w:val="en-US" w:eastAsia="en-US" w:bidi="en-US"/>
      </w:rPr>
    </w:lvl>
    <w:lvl w:ilvl="8" w:tentative="0">
      <w:start w:val="0"/>
      <w:numFmt w:val="bullet"/>
      <w:lvlText w:val="•"/>
      <w:lvlJc w:val="left"/>
      <w:pPr>
        <w:ind w:left="8377" w:hanging="410"/>
      </w:pPr>
      <w:rPr>
        <w:rFonts w:hint="default"/>
        <w:lang w:val="en-US" w:eastAsia="en-US" w:bidi="en-US"/>
      </w:rPr>
    </w:lvl>
  </w:abstractNum>
  <w:abstractNum w:abstractNumId="24">
    <w:nsid w:val="77ECEA79"/>
    <w:multiLevelType w:val="multilevel"/>
    <w:tmpl w:val="77ECEA79"/>
    <w:lvl w:ilvl="0" w:tentative="0">
      <w:start w:val="1"/>
      <w:numFmt w:val="decimal"/>
      <w:lvlText w:val="%1."/>
      <w:lvlJc w:val="left"/>
      <w:pPr>
        <w:ind w:left="1195" w:hanging="238"/>
        <w:jc w:val="left"/>
      </w:pPr>
      <w:rPr>
        <w:rFonts w:hint="default" w:ascii="Calibri" w:hAnsi="Calibri" w:eastAsia="Calibri" w:cs="Calibri"/>
        <w:w w:val="100"/>
        <w:sz w:val="24"/>
        <w:szCs w:val="24"/>
        <w:lang w:val="en-US" w:eastAsia="en-US" w:bidi="en-US"/>
      </w:rPr>
    </w:lvl>
    <w:lvl w:ilvl="1" w:tentative="0">
      <w:start w:val="0"/>
      <w:numFmt w:val="bullet"/>
      <w:lvlText w:val="•"/>
      <w:lvlJc w:val="left"/>
      <w:pPr>
        <w:ind w:left="2092" w:hanging="238"/>
      </w:pPr>
      <w:rPr>
        <w:rFonts w:hint="default"/>
        <w:lang w:val="en-US" w:eastAsia="en-US" w:bidi="en-US"/>
      </w:rPr>
    </w:lvl>
    <w:lvl w:ilvl="2" w:tentative="0">
      <w:start w:val="0"/>
      <w:numFmt w:val="bullet"/>
      <w:lvlText w:val="•"/>
      <w:lvlJc w:val="left"/>
      <w:pPr>
        <w:ind w:left="2985" w:hanging="238"/>
      </w:pPr>
      <w:rPr>
        <w:rFonts w:hint="default"/>
        <w:lang w:val="en-US" w:eastAsia="en-US" w:bidi="en-US"/>
      </w:rPr>
    </w:lvl>
    <w:lvl w:ilvl="3" w:tentative="0">
      <w:start w:val="0"/>
      <w:numFmt w:val="bullet"/>
      <w:lvlText w:val="•"/>
      <w:lvlJc w:val="left"/>
      <w:pPr>
        <w:ind w:left="3877" w:hanging="238"/>
      </w:pPr>
      <w:rPr>
        <w:rFonts w:hint="default"/>
        <w:lang w:val="en-US" w:eastAsia="en-US" w:bidi="en-US"/>
      </w:rPr>
    </w:lvl>
    <w:lvl w:ilvl="4" w:tentative="0">
      <w:start w:val="0"/>
      <w:numFmt w:val="bullet"/>
      <w:lvlText w:val="•"/>
      <w:lvlJc w:val="left"/>
      <w:pPr>
        <w:ind w:left="4770" w:hanging="238"/>
      </w:pPr>
      <w:rPr>
        <w:rFonts w:hint="default"/>
        <w:lang w:val="en-US" w:eastAsia="en-US" w:bidi="en-US"/>
      </w:rPr>
    </w:lvl>
    <w:lvl w:ilvl="5" w:tentative="0">
      <w:start w:val="0"/>
      <w:numFmt w:val="bullet"/>
      <w:lvlText w:val="•"/>
      <w:lvlJc w:val="left"/>
      <w:pPr>
        <w:ind w:left="5663" w:hanging="238"/>
      </w:pPr>
      <w:rPr>
        <w:rFonts w:hint="default"/>
        <w:lang w:val="en-US" w:eastAsia="en-US" w:bidi="en-US"/>
      </w:rPr>
    </w:lvl>
    <w:lvl w:ilvl="6" w:tentative="0">
      <w:start w:val="0"/>
      <w:numFmt w:val="bullet"/>
      <w:lvlText w:val="•"/>
      <w:lvlJc w:val="left"/>
      <w:pPr>
        <w:ind w:left="6555" w:hanging="238"/>
      </w:pPr>
      <w:rPr>
        <w:rFonts w:hint="default"/>
        <w:lang w:val="en-US" w:eastAsia="en-US" w:bidi="en-US"/>
      </w:rPr>
    </w:lvl>
    <w:lvl w:ilvl="7" w:tentative="0">
      <w:start w:val="0"/>
      <w:numFmt w:val="bullet"/>
      <w:lvlText w:val="•"/>
      <w:lvlJc w:val="left"/>
      <w:pPr>
        <w:ind w:left="7448" w:hanging="238"/>
      </w:pPr>
      <w:rPr>
        <w:rFonts w:hint="default"/>
        <w:lang w:val="en-US" w:eastAsia="en-US" w:bidi="en-US"/>
      </w:rPr>
    </w:lvl>
    <w:lvl w:ilvl="8" w:tentative="0">
      <w:start w:val="0"/>
      <w:numFmt w:val="bullet"/>
      <w:lvlText w:val="•"/>
      <w:lvlJc w:val="left"/>
      <w:pPr>
        <w:ind w:left="8341" w:hanging="238"/>
      </w:pPr>
      <w:rPr>
        <w:rFonts w:hint="default"/>
        <w:lang w:val="en-US" w:eastAsia="en-US" w:bidi="en-US"/>
      </w:rPr>
    </w:lvl>
  </w:abstractNum>
  <w:abstractNum w:abstractNumId="25">
    <w:nsid w:val="7C246926"/>
    <w:multiLevelType w:val="multilevel"/>
    <w:tmpl w:val="7C246926"/>
    <w:lvl w:ilvl="0" w:tentative="0">
      <w:start w:val="1"/>
      <w:numFmt w:val="decimal"/>
      <w:lvlText w:val="%1)"/>
      <w:lvlJc w:val="left"/>
      <w:pPr>
        <w:ind w:left="1318" w:hanging="360"/>
        <w:jc w:val="left"/>
      </w:pPr>
      <w:rPr>
        <w:rFonts w:hint="default" w:ascii="Calibri" w:hAnsi="Calibri" w:eastAsia="Calibri" w:cs="Calibri"/>
        <w:b/>
        <w:bCs/>
        <w:spacing w:val="-21"/>
        <w:w w:val="100"/>
        <w:sz w:val="24"/>
        <w:szCs w:val="24"/>
        <w:lang w:val="en-US" w:eastAsia="en-US" w:bidi="en-US"/>
      </w:rPr>
    </w:lvl>
    <w:lvl w:ilvl="1" w:tentative="0">
      <w:start w:val="0"/>
      <w:numFmt w:val="bullet"/>
      <w:lvlText w:val="•"/>
      <w:lvlJc w:val="left"/>
      <w:pPr>
        <w:ind w:left="2200" w:hanging="360"/>
      </w:pPr>
      <w:rPr>
        <w:rFonts w:hint="default"/>
        <w:lang w:val="en-US" w:eastAsia="en-US" w:bidi="en-US"/>
      </w:rPr>
    </w:lvl>
    <w:lvl w:ilvl="2" w:tentative="0">
      <w:start w:val="0"/>
      <w:numFmt w:val="bullet"/>
      <w:lvlText w:val="•"/>
      <w:lvlJc w:val="left"/>
      <w:pPr>
        <w:ind w:left="3081" w:hanging="360"/>
      </w:pPr>
      <w:rPr>
        <w:rFonts w:hint="default"/>
        <w:lang w:val="en-US" w:eastAsia="en-US" w:bidi="en-US"/>
      </w:rPr>
    </w:lvl>
    <w:lvl w:ilvl="3" w:tentative="0">
      <w:start w:val="0"/>
      <w:numFmt w:val="bullet"/>
      <w:lvlText w:val="•"/>
      <w:lvlJc w:val="left"/>
      <w:pPr>
        <w:ind w:left="3961" w:hanging="360"/>
      </w:pPr>
      <w:rPr>
        <w:rFonts w:hint="default"/>
        <w:lang w:val="en-US" w:eastAsia="en-US" w:bidi="en-US"/>
      </w:rPr>
    </w:lvl>
    <w:lvl w:ilvl="4" w:tentative="0">
      <w:start w:val="0"/>
      <w:numFmt w:val="bullet"/>
      <w:lvlText w:val="•"/>
      <w:lvlJc w:val="left"/>
      <w:pPr>
        <w:ind w:left="4842" w:hanging="360"/>
      </w:pPr>
      <w:rPr>
        <w:rFonts w:hint="default"/>
        <w:lang w:val="en-US" w:eastAsia="en-US" w:bidi="en-US"/>
      </w:rPr>
    </w:lvl>
    <w:lvl w:ilvl="5" w:tentative="0">
      <w:start w:val="0"/>
      <w:numFmt w:val="bullet"/>
      <w:lvlText w:val="•"/>
      <w:lvlJc w:val="left"/>
      <w:pPr>
        <w:ind w:left="5723" w:hanging="360"/>
      </w:pPr>
      <w:rPr>
        <w:rFonts w:hint="default"/>
        <w:lang w:val="en-US" w:eastAsia="en-US" w:bidi="en-US"/>
      </w:rPr>
    </w:lvl>
    <w:lvl w:ilvl="6" w:tentative="0">
      <w:start w:val="0"/>
      <w:numFmt w:val="bullet"/>
      <w:lvlText w:val="•"/>
      <w:lvlJc w:val="left"/>
      <w:pPr>
        <w:ind w:left="6603" w:hanging="360"/>
      </w:pPr>
      <w:rPr>
        <w:rFonts w:hint="default"/>
        <w:lang w:val="en-US" w:eastAsia="en-US" w:bidi="en-US"/>
      </w:rPr>
    </w:lvl>
    <w:lvl w:ilvl="7" w:tentative="0">
      <w:start w:val="0"/>
      <w:numFmt w:val="bullet"/>
      <w:lvlText w:val="•"/>
      <w:lvlJc w:val="left"/>
      <w:pPr>
        <w:ind w:left="7484" w:hanging="360"/>
      </w:pPr>
      <w:rPr>
        <w:rFonts w:hint="default"/>
        <w:lang w:val="en-US" w:eastAsia="en-US" w:bidi="en-US"/>
      </w:rPr>
    </w:lvl>
    <w:lvl w:ilvl="8" w:tentative="0">
      <w:start w:val="0"/>
      <w:numFmt w:val="bullet"/>
      <w:lvlText w:val="•"/>
      <w:lvlJc w:val="left"/>
      <w:pPr>
        <w:ind w:left="8365" w:hanging="360"/>
      </w:pPr>
      <w:rPr>
        <w:rFonts w:hint="default"/>
        <w:lang w:val="en-US" w:eastAsia="en-US" w:bidi="en-US"/>
      </w:rPr>
    </w:lvl>
  </w:abstractNum>
  <w:num w:numId="1">
    <w:abstractNumId w:val="10"/>
  </w:num>
  <w:num w:numId="2">
    <w:abstractNumId w:val="6"/>
  </w:num>
  <w:num w:numId="3">
    <w:abstractNumId w:val="20"/>
  </w:num>
  <w:num w:numId="4">
    <w:abstractNumId w:val="4"/>
  </w:num>
  <w:num w:numId="5">
    <w:abstractNumId w:val="3"/>
  </w:num>
  <w:num w:numId="6">
    <w:abstractNumId w:val="12"/>
  </w:num>
  <w:num w:numId="7">
    <w:abstractNumId w:val="15"/>
  </w:num>
  <w:num w:numId="8">
    <w:abstractNumId w:val="23"/>
  </w:num>
  <w:num w:numId="9">
    <w:abstractNumId w:val="11"/>
  </w:num>
  <w:num w:numId="10">
    <w:abstractNumId w:val="0"/>
  </w:num>
  <w:num w:numId="11">
    <w:abstractNumId w:val="16"/>
  </w:num>
  <w:num w:numId="12">
    <w:abstractNumId w:val="21"/>
  </w:num>
  <w:num w:numId="13">
    <w:abstractNumId w:val="5"/>
  </w:num>
  <w:num w:numId="14">
    <w:abstractNumId w:val="19"/>
  </w:num>
  <w:num w:numId="15">
    <w:abstractNumId w:val="9"/>
  </w:num>
  <w:num w:numId="16">
    <w:abstractNumId w:val="14"/>
  </w:num>
  <w:num w:numId="17">
    <w:abstractNumId w:val="8"/>
  </w:num>
  <w:num w:numId="18">
    <w:abstractNumId w:val="7"/>
  </w:num>
  <w:num w:numId="19">
    <w:abstractNumId w:val="1"/>
  </w:num>
  <w:num w:numId="20">
    <w:abstractNumId w:val="18"/>
  </w:num>
  <w:num w:numId="21">
    <w:abstractNumId w:val="22"/>
  </w:num>
  <w:num w:numId="22">
    <w:abstractNumId w:val="13"/>
  </w:num>
  <w:num w:numId="23">
    <w:abstractNumId w:val="17"/>
  </w:num>
  <w:num w:numId="24">
    <w:abstractNumId w:val="2"/>
  </w:num>
  <w:num w:numId="25">
    <w:abstractNumId w:val="25"/>
  </w:num>
  <w:num w:numId="2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0333147F"/>
    <w:rsid w:val="4B0456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qFormat="1" w:unhideWhenUsed="0" w:uiPriority="1" w:semiHidden="0" w:name="toc 5"/>
    <w:lsdException w:qFormat="1" w:unhideWhenUsed="0" w:uiPriority="1"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Calibri" w:hAnsi="Calibri" w:eastAsia="Calibri" w:cs="Calibri"/>
      <w:sz w:val="22"/>
      <w:szCs w:val="22"/>
      <w:lang w:val="en-US" w:eastAsia="en-US" w:bidi="en-US"/>
    </w:rPr>
  </w:style>
  <w:style w:type="paragraph" w:styleId="2">
    <w:name w:val="heading 1"/>
    <w:basedOn w:val="1"/>
    <w:next w:val="1"/>
    <w:qFormat/>
    <w:uiPriority w:val="1"/>
    <w:pPr>
      <w:ind w:left="960"/>
      <w:outlineLvl w:val="1"/>
    </w:pPr>
    <w:rPr>
      <w:rFonts w:ascii="Calibri" w:hAnsi="Calibri" w:eastAsia="Calibri" w:cs="Calibri"/>
      <w:b/>
      <w:bCs/>
      <w:sz w:val="44"/>
      <w:szCs w:val="44"/>
      <w:lang w:val="en-US" w:eastAsia="en-US" w:bidi="en-US"/>
    </w:rPr>
  </w:style>
  <w:style w:type="paragraph" w:styleId="3">
    <w:name w:val="heading 2"/>
    <w:basedOn w:val="1"/>
    <w:next w:val="1"/>
    <w:qFormat/>
    <w:uiPriority w:val="1"/>
    <w:pPr>
      <w:ind w:left="1483" w:hanging="524"/>
      <w:outlineLvl w:val="2"/>
    </w:pPr>
    <w:rPr>
      <w:rFonts w:ascii="Cambria" w:hAnsi="Cambria" w:eastAsia="Cambria" w:cs="Cambria"/>
      <w:b/>
      <w:bCs/>
      <w:sz w:val="32"/>
      <w:szCs w:val="32"/>
      <w:u w:val="single" w:color="000000"/>
      <w:lang w:val="en-US" w:eastAsia="en-US" w:bidi="en-US"/>
    </w:rPr>
  </w:style>
  <w:style w:type="character" w:default="1" w:styleId="12">
    <w:name w:val="Default Paragraph Font"/>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Calibri" w:hAnsi="Calibri" w:eastAsia="Calibri" w:cs="Calibri"/>
      <w:sz w:val="24"/>
      <w:szCs w:val="24"/>
      <w:lang w:val="en-US" w:eastAsia="en-US" w:bidi="en-US"/>
    </w:rPr>
  </w:style>
  <w:style w:type="paragraph" w:styleId="5">
    <w:name w:val="toc 5"/>
    <w:basedOn w:val="1"/>
    <w:next w:val="1"/>
    <w:qFormat/>
    <w:uiPriority w:val="1"/>
    <w:pPr>
      <w:spacing w:before="68"/>
      <w:ind w:left="1488" w:hanging="289"/>
    </w:pPr>
    <w:rPr>
      <w:rFonts w:ascii="Calibri" w:hAnsi="Calibri" w:eastAsia="Calibri" w:cs="Calibri"/>
      <w:sz w:val="16"/>
      <w:szCs w:val="16"/>
      <w:lang w:val="en-US" w:eastAsia="en-US" w:bidi="en-US"/>
    </w:rPr>
  </w:style>
  <w:style w:type="paragraph" w:styleId="6">
    <w:name w:val="toc 3"/>
    <w:basedOn w:val="1"/>
    <w:next w:val="1"/>
    <w:qFormat/>
    <w:uiPriority w:val="1"/>
    <w:pPr>
      <w:spacing w:before="68"/>
      <w:ind w:left="1488" w:right="865" w:hanging="1489"/>
      <w:jc w:val="right"/>
    </w:pPr>
    <w:rPr>
      <w:rFonts w:ascii="Calibri" w:hAnsi="Calibri" w:eastAsia="Calibri" w:cs="Calibri"/>
      <w:sz w:val="16"/>
      <w:szCs w:val="16"/>
      <w:lang w:val="en-US" w:eastAsia="en-US" w:bidi="en-US"/>
    </w:rPr>
  </w:style>
  <w:style w:type="paragraph" w:styleId="7">
    <w:name w:val="toc 1"/>
    <w:basedOn w:val="1"/>
    <w:next w:val="1"/>
    <w:qFormat/>
    <w:uiPriority w:val="1"/>
    <w:pPr>
      <w:spacing w:before="188"/>
      <w:ind w:right="865"/>
      <w:jc w:val="right"/>
    </w:pPr>
    <w:rPr>
      <w:rFonts w:ascii="Calibri" w:hAnsi="Calibri" w:eastAsia="Calibri" w:cs="Calibri"/>
      <w:b/>
      <w:bCs/>
      <w:sz w:val="20"/>
      <w:szCs w:val="20"/>
      <w:lang w:val="en-US" w:eastAsia="en-US" w:bidi="en-US"/>
    </w:rPr>
  </w:style>
  <w:style w:type="paragraph" w:styleId="8">
    <w:name w:val="toc 4"/>
    <w:basedOn w:val="1"/>
    <w:next w:val="1"/>
    <w:qFormat/>
    <w:uiPriority w:val="1"/>
    <w:pPr>
      <w:spacing w:before="68"/>
      <w:ind w:left="1488" w:right="865" w:hanging="1489"/>
      <w:jc w:val="right"/>
    </w:pPr>
    <w:rPr>
      <w:rFonts w:ascii="Calibri" w:hAnsi="Calibri" w:eastAsia="Calibri" w:cs="Calibri"/>
      <w:b/>
      <w:bCs/>
      <w:i/>
      <w:lang w:val="en-US" w:eastAsia="en-US" w:bidi="en-US"/>
    </w:rPr>
  </w:style>
  <w:style w:type="paragraph" w:styleId="9">
    <w:name w:val="toc 6"/>
    <w:basedOn w:val="1"/>
    <w:next w:val="1"/>
    <w:qFormat/>
    <w:uiPriority w:val="1"/>
    <w:pPr>
      <w:spacing w:before="68"/>
      <w:ind w:left="1200"/>
    </w:pPr>
    <w:rPr>
      <w:rFonts w:ascii="Calibri" w:hAnsi="Calibri" w:eastAsia="Calibri" w:cs="Calibri"/>
      <w:b/>
      <w:bCs/>
      <w:i/>
      <w:lang w:val="en-US" w:eastAsia="en-US" w:bidi="en-US"/>
    </w:rPr>
  </w:style>
  <w:style w:type="paragraph" w:styleId="10">
    <w:name w:val="toc 2"/>
    <w:basedOn w:val="1"/>
    <w:next w:val="1"/>
    <w:qFormat/>
    <w:uiPriority w:val="1"/>
    <w:pPr>
      <w:spacing w:before="68"/>
      <w:ind w:left="1889" w:right="865" w:hanging="1890"/>
      <w:jc w:val="right"/>
    </w:pPr>
    <w:rPr>
      <w:rFonts w:ascii="Calibri" w:hAnsi="Calibri" w:eastAsia="Calibri" w:cs="Calibri"/>
      <w:i/>
      <w:sz w:val="20"/>
      <w:szCs w:val="20"/>
      <w:lang w:val="en-US" w:eastAsia="en-US" w:bidi="en-US"/>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ind w:left="1488" w:hanging="524"/>
    </w:pPr>
    <w:rPr>
      <w:rFonts w:ascii="Calibri" w:hAnsi="Calibri" w:eastAsia="Calibri" w:cs="Calibri"/>
      <w:lang w:val="en-US" w:eastAsia="en-US" w:bidi="en-US"/>
    </w:rPr>
  </w:style>
  <w:style w:type="paragraph" w:customStyle="1" w:styleId="15">
    <w:name w:val="Table Paragraph"/>
    <w:basedOn w:val="1"/>
    <w:qFormat/>
    <w:uiPriority w:val="1"/>
    <w:pPr>
      <w:spacing w:before="116" w:line="307" w:lineRule="exact"/>
      <w:ind w:left="122"/>
      <w:jc w:val="center"/>
    </w:pPr>
    <w:rPr>
      <w:rFonts w:ascii="微软雅黑" w:hAnsi="微软雅黑" w:eastAsia="微软雅黑" w:cs="微软雅黑"/>
      <w:lang w:val="en-US" w:eastAsia="en-US" w:bidi="en-US"/>
    </w:rPr>
  </w:style>
</w:styles>
</file>

<file path=word/_rels/document.xml.rels><?xml version="1.0" encoding="UTF-8" standalone="yes"?>
<Relationships xmlns="http://schemas.openxmlformats.org/package/2006/relationships"><Relationship Id="rId96" Type="http://schemas.openxmlformats.org/officeDocument/2006/relationships/fontTable" Target="fontTable.xml"/><Relationship Id="rId95" Type="http://schemas.openxmlformats.org/officeDocument/2006/relationships/numbering" Target="numbering.xml"/><Relationship Id="rId94" Type="http://schemas.openxmlformats.org/officeDocument/2006/relationships/customXml" Target="../customXml/item1.xml"/><Relationship Id="rId93" Type="http://schemas.openxmlformats.org/officeDocument/2006/relationships/image" Target="media/image87.jpeg"/><Relationship Id="rId92" Type="http://schemas.openxmlformats.org/officeDocument/2006/relationships/image" Target="media/image86.jpeg"/><Relationship Id="rId91" Type="http://schemas.openxmlformats.org/officeDocument/2006/relationships/image" Target="media/image85.jpeg"/><Relationship Id="rId90" Type="http://schemas.openxmlformats.org/officeDocument/2006/relationships/image" Target="media/image84.jpeg"/><Relationship Id="rId9" Type="http://schemas.openxmlformats.org/officeDocument/2006/relationships/image" Target="media/image3.png"/><Relationship Id="rId89" Type="http://schemas.openxmlformats.org/officeDocument/2006/relationships/image" Target="media/image83.png"/><Relationship Id="rId88" Type="http://schemas.openxmlformats.org/officeDocument/2006/relationships/image" Target="media/image82.jpeg"/><Relationship Id="rId87" Type="http://schemas.openxmlformats.org/officeDocument/2006/relationships/image" Target="media/image81.jpeg"/><Relationship Id="rId86" Type="http://schemas.openxmlformats.org/officeDocument/2006/relationships/image" Target="media/image80.jpeg"/><Relationship Id="rId85" Type="http://schemas.openxmlformats.org/officeDocument/2006/relationships/image" Target="media/image79.png"/><Relationship Id="rId84" Type="http://schemas.openxmlformats.org/officeDocument/2006/relationships/image" Target="media/image78.png"/><Relationship Id="rId83" Type="http://schemas.openxmlformats.org/officeDocument/2006/relationships/image" Target="media/image77.png"/><Relationship Id="rId82" Type="http://schemas.openxmlformats.org/officeDocument/2006/relationships/image" Target="media/image76.jpeg"/><Relationship Id="rId81" Type="http://schemas.openxmlformats.org/officeDocument/2006/relationships/image" Target="media/image75.png"/><Relationship Id="rId80" Type="http://schemas.openxmlformats.org/officeDocument/2006/relationships/image" Target="media/image74.png"/><Relationship Id="rId8" Type="http://schemas.openxmlformats.org/officeDocument/2006/relationships/image" Target="media/image2.png"/><Relationship Id="rId79" Type="http://schemas.openxmlformats.org/officeDocument/2006/relationships/image" Target="media/image73.png"/><Relationship Id="rId78" Type="http://schemas.openxmlformats.org/officeDocument/2006/relationships/image" Target="media/image72.png"/><Relationship Id="rId77" Type="http://schemas.openxmlformats.org/officeDocument/2006/relationships/image" Target="media/image71.png"/><Relationship Id="rId76" Type="http://schemas.openxmlformats.org/officeDocument/2006/relationships/image" Target="media/image70.jpeg"/><Relationship Id="rId75" Type="http://schemas.openxmlformats.org/officeDocument/2006/relationships/image" Target="media/image69.png"/><Relationship Id="rId74" Type="http://schemas.openxmlformats.org/officeDocument/2006/relationships/image" Target="media/image68.png"/><Relationship Id="rId73" Type="http://schemas.openxmlformats.org/officeDocument/2006/relationships/image" Target="media/image67.jpeg"/><Relationship Id="rId72" Type="http://schemas.openxmlformats.org/officeDocument/2006/relationships/image" Target="media/image66.jpeg"/><Relationship Id="rId71" Type="http://schemas.openxmlformats.org/officeDocument/2006/relationships/image" Target="media/image65.png"/><Relationship Id="rId70" Type="http://schemas.openxmlformats.org/officeDocument/2006/relationships/image" Target="media/image64.png"/><Relationship Id="rId7" Type="http://schemas.openxmlformats.org/officeDocument/2006/relationships/image" Target="media/image1.png"/><Relationship Id="rId69" Type="http://schemas.openxmlformats.org/officeDocument/2006/relationships/image" Target="media/image63.jpeg"/><Relationship Id="rId68" Type="http://schemas.openxmlformats.org/officeDocument/2006/relationships/image" Target="media/image62.jpeg"/><Relationship Id="rId67" Type="http://schemas.openxmlformats.org/officeDocument/2006/relationships/image" Target="media/image61.jpeg"/><Relationship Id="rId66" Type="http://schemas.openxmlformats.org/officeDocument/2006/relationships/image" Target="media/image60.jpeg"/><Relationship Id="rId65" Type="http://schemas.openxmlformats.org/officeDocument/2006/relationships/image" Target="media/image59.png"/><Relationship Id="rId64" Type="http://schemas.openxmlformats.org/officeDocument/2006/relationships/image" Target="media/image58.png"/><Relationship Id="rId63" Type="http://schemas.openxmlformats.org/officeDocument/2006/relationships/image" Target="media/image57.png"/><Relationship Id="rId62" Type="http://schemas.openxmlformats.org/officeDocument/2006/relationships/image" Target="media/image56.png"/><Relationship Id="rId61" Type="http://schemas.openxmlformats.org/officeDocument/2006/relationships/image" Target="media/image55.jpeg"/><Relationship Id="rId60" Type="http://schemas.openxmlformats.org/officeDocument/2006/relationships/image" Target="media/image54.jpeg"/><Relationship Id="rId6" Type="http://schemas.openxmlformats.org/officeDocument/2006/relationships/theme" Target="theme/theme1.xml"/><Relationship Id="rId59" Type="http://schemas.openxmlformats.org/officeDocument/2006/relationships/image" Target="media/image53.jpeg"/><Relationship Id="rId58" Type="http://schemas.openxmlformats.org/officeDocument/2006/relationships/image" Target="media/image52.jpeg"/><Relationship Id="rId57" Type="http://schemas.openxmlformats.org/officeDocument/2006/relationships/image" Target="media/image51.jpeg"/><Relationship Id="rId56" Type="http://schemas.openxmlformats.org/officeDocument/2006/relationships/image" Target="media/image50.jpeg"/><Relationship Id="rId55" Type="http://schemas.openxmlformats.org/officeDocument/2006/relationships/image" Target="media/image49.jpeg"/><Relationship Id="rId54" Type="http://schemas.openxmlformats.org/officeDocument/2006/relationships/image" Target="media/image48.png"/><Relationship Id="rId53" Type="http://schemas.openxmlformats.org/officeDocument/2006/relationships/image" Target="media/image47.jpeg"/><Relationship Id="rId52" Type="http://schemas.openxmlformats.org/officeDocument/2006/relationships/image" Target="media/image46.jpeg"/><Relationship Id="rId51" Type="http://schemas.openxmlformats.org/officeDocument/2006/relationships/image" Target="media/image45.png"/><Relationship Id="rId50" Type="http://schemas.openxmlformats.org/officeDocument/2006/relationships/image" Target="media/image44.jpeg"/><Relationship Id="rId5" Type="http://schemas.openxmlformats.org/officeDocument/2006/relationships/header" Target="header2.xml"/><Relationship Id="rId49" Type="http://schemas.openxmlformats.org/officeDocument/2006/relationships/image" Target="media/image43.jpeg"/><Relationship Id="rId48" Type="http://schemas.openxmlformats.org/officeDocument/2006/relationships/image" Target="media/image42.png"/><Relationship Id="rId47" Type="http://schemas.openxmlformats.org/officeDocument/2006/relationships/image" Target="media/image41.png"/><Relationship Id="rId46" Type="http://schemas.openxmlformats.org/officeDocument/2006/relationships/image" Target="media/image40.jpeg"/><Relationship Id="rId45" Type="http://schemas.openxmlformats.org/officeDocument/2006/relationships/image" Target="media/image39.jpeg"/><Relationship Id="rId44" Type="http://schemas.openxmlformats.org/officeDocument/2006/relationships/image" Target="media/image38.png"/><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footer" Target="footer1.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jpeg"/><Relationship Id="rId34" Type="http://schemas.openxmlformats.org/officeDocument/2006/relationships/image" Target="media/image28.jpeg"/><Relationship Id="rId33" Type="http://schemas.openxmlformats.org/officeDocument/2006/relationships/image" Target="media/image27.jpe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header" Target="head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jpe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32"/>
    <customShpInfo spid="_x0000_s1059"/>
    <customShpInfo spid="_x0000_s1060"/>
    <customShpInfo spid="_x0000_s1058"/>
    <customShpInfo spid="_x0000_s1062"/>
    <customShpInfo spid="_x0000_s1063"/>
    <customShpInfo spid="_x0000_s1061"/>
    <customShpInfo spid="_x0000_s1065"/>
    <customShpInfo spid="_x0000_s1066"/>
    <customShpInfo spid="_x0000_s1067"/>
    <customShpInfo spid="_x0000_s1068"/>
    <customShpInfo spid="_x0000_s106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157</TotalTime>
  <ScaleCrop>false</ScaleCrop>
  <LinksUpToDate>false</LinksUpToDate>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2020-03-21T06:58:00Z</dcterms:created>
  <dc:creator>微软用户</dc:creator>
  <cp:lastModifiedBy>明烨星~LED显示屏厂家~陈婕</cp:lastModifiedBy>
  <dcterms:modified xsi:type="dcterms:W3CDTF">2020-03-23T05:37:48Z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2018-01-30T00:00:00Z</vt:filetime>
  </property>
  <property fmtid="{D5CDD505-2E9C-101B-9397-08002B2CF9AE}" pid="3" name="Creator">
    <vt:lpwstr>Microsoft® Word 2013</vt:lpwstr>
  </property>
  <property fmtid="{D5CDD505-2E9C-101B-9397-08002B2CF9AE}" pid="4" name="LastSaved">
    <vt:filetime>2020-03-21T00:00:00Z</vt:filetime>
  </property>
  <property fmtid="{D5CDD505-2E9C-101B-9397-08002B2CF9AE}" pid="5" name="KSOProductBuildVer">
    <vt:lpwstr>2052-11.1.0.9513</vt:lpwstr>
  </property>
</Properties>
</file>